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6D66" w:rsidRDefault="00796D66" w:rsidP="00F927D8">
      <w:pP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mc:AlternateContent>
          <mc:Choice Requires="wpg">
            <w:drawing>
              <wp:anchor distT="0" distB="0" distL="114300" distR="114300" simplePos="0" relativeHeight="251658240" behindDoc="1" locked="0" layoutInCell="1" allowOverlap="1" wp14:anchorId="172D9E52" wp14:editId="4C1F6211">
                <wp:simplePos x="0" y="0"/>
                <wp:positionH relativeFrom="column">
                  <wp:posOffset>-364490</wp:posOffset>
                </wp:positionH>
                <wp:positionV relativeFrom="paragraph">
                  <wp:posOffset>-54701</wp:posOffset>
                </wp:positionV>
                <wp:extent cx="6638290" cy="9044940"/>
                <wp:effectExtent l="0" t="0" r="10160" b="2286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290" cy="9044940"/>
                          <a:chOff x="1311" y="1293"/>
                          <a:chExt cx="9638" cy="14174"/>
                        </a:xfrm>
                      </wpg:grpSpPr>
                      <wps:wsp>
                        <wps:cNvPr id="3" name="Freeform 3"/>
                        <wps:cNvSpPr>
                          <a:spLocks/>
                        </wps:cNvSpPr>
                        <wps:spPr bwMode="auto">
                          <a:xfrm rot="-5400000">
                            <a:off x="-4593" y="8139"/>
                            <a:ext cx="12639" cy="525"/>
                          </a:xfrm>
                          <a:custGeom>
                            <a:avLst/>
                            <a:gdLst>
                              <a:gd name="T0" fmla="*/ 152 w 7736"/>
                              <a:gd name="T1" fmla="*/ 130 h 762"/>
                              <a:gd name="T2" fmla="*/ 56 w 7736"/>
                              <a:gd name="T3" fmla="*/ 298 h 762"/>
                              <a:gd name="T4" fmla="*/ 48 w 7736"/>
                              <a:gd name="T5" fmla="*/ 520 h 762"/>
                              <a:gd name="T6" fmla="*/ 104 w 7736"/>
                              <a:gd name="T7" fmla="*/ 650 h 762"/>
                              <a:gd name="T8" fmla="*/ 176 w 7736"/>
                              <a:gd name="T9" fmla="*/ 669 h 762"/>
                              <a:gd name="T10" fmla="*/ 232 w 7736"/>
                              <a:gd name="T11" fmla="*/ 576 h 762"/>
                              <a:gd name="T12" fmla="*/ 224 w 7736"/>
                              <a:gd name="T13" fmla="*/ 372 h 762"/>
                              <a:gd name="T14" fmla="*/ 152 w 7736"/>
                              <a:gd name="T15" fmla="*/ 335 h 762"/>
                              <a:gd name="T16" fmla="*/ 136 w 7736"/>
                              <a:gd name="T17" fmla="*/ 409 h 762"/>
                              <a:gd name="T18" fmla="*/ 168 w 7736"/>
                              <a:gd name="T19" fmla="*/ 483 h 762"/>
                              <a:gd name="T20" fmla="*/ 192 w 7736"/>
                              <a:gd name="T21" fmla="*/ 428 h 762"/>
                              <a:gd name="T22" fmla="*/ 184 w 7736"/>
                              <a:gd name="T23" fmla="*/ 539 h 762"/>
                              <a:gd name="T24" fmla="*/ 136 w 7736"/>
                              <a:gd name="T25" fmla="*/ 558 h 762"/>
                              <a:gd name="T26" fmla="*/ 104 w 7736"/>
                              <a:gd name="T27" fmla="*/ 483 h 762"/>
                              <a:gd name="T28" fmla="*/ 104 w 7736"/>
                              <a:gd name="T29" fmla="*/ 335 h 762"/>
                              <a:gd name="T30" fmla="*/ 152 w 7736"/>
                              <a:gd name="T31" fmla="*/ 242 h 762"/>
                              <a:gd name="T32" fmla="*/ 224 w 7736"/>
                              <a:gd name="T33" fmla="*/ 260 h 762"/>
                              <a:gd name="T34" fmla="*/ 271 w 7736"/>
                              <a:gd name="T35" fmla="*/ 390 h 762"/>
                              <a:gd name="T36" fmla="*/ 271 w 7736"/>
                              <a:gd name="T37" fmla="*/ 595 h 762"/>
                              <a:gd name="T38" fmla="*/ 208 w 7736"/>
                              <a:gd name="T39" fmla="*/ 743 h 762"/>
                              <a:gd name="T40" fmla="*/ 96 w 7736"/>
                              <a:gd name="T41" fmla="*/ 743 h 762"/>
                              <a:gd name="T42" fmla="*/ 8 w 7736"/>
                              <a:gd name="T43" fmla="*/ 520 h 762"/>
                              <a:gd name="T44" fmla="*/ 16 w 7736"/>
                              <a:gd name="T45" fmla="*/ 242 h 762"/>
                              <a:gd name="T46" fmla="*/ 136 w 7736"/>
                              <a:gd name="T47" fmla="*/ 38 h 762"/>
                              <a:gd name="T48" fmla="*/ 248 w 7736"/>
                              <a:gd name="T49" fmla="*/ 0 h 762"/>
                              <a:gd name="T50" fmla="*/ 7552 w 7736"/>
                              <a:gd name="T51" fmla="*/ 19 h 762"/>
                              <a:gd name="T52" fmla="*/ 7680 w 7736"/>
                              <a:gd name="T53" fmla="*/ 130 h 762"/>
                              <a:gd name="T54" fmla="*/ 7736 w 7736"/>
                              <a:gd name="T55" fmla="*/ 390 h 762"/>
                              <a:gd name="T56" fmla="*/ 7696 w 7736"/>
                              <a:gd name="T57" fmla="*/ 650 h 762"/>
                              <a:gd name="T58" fmla="*/ 7576 w 7736"/>
                              <a:gd name="T59" fmla="*/ 762 h 762"/>
                              <a:gd name="T60" fmla="*/ 7496 w 7736"/>
                              <a:gd name="T61" fmla="*/ 688 h 762"/>
                              <a:gd name="T62" fmla="*/ 7457 w 7736"/>
                              <a:gd name="T63" fmla="*/ 483 h 762"/>
                              <a:gd name="T64" fmla="*/ 7489 w 7736"/>
                              <a:gd name="T65" fmla="*/ 316 h 762"/>
                              <a:gd name="T66" fmla="*/ 7552 w 7736"/>
                              <a:gd name="T67" fmla="*/ 242 h 762"/>
                              <a:gd name="T68" fmla="*/ 7616 w 7736"/>
                              <a:gd name="T69" fmla="*/ 279 h 762"/>
                              <a:gd name="T70" fmla="*/ 7640 w 7736"/>
                              <a:gd name="T71" fmla="*/ 409 h 762"/>
                              <a:gd name="T72" fmla="*/ 7624 w 7736"/>
                              <a:gd name="T73" fmla="*/ 539 h 762"/>
                              <a:gd name="T74" fmla="*/ 7584 w 7736"/>
                              <a:gd name="T75" fmla="*/ 576 h 762"/>
                              <a:gd name="T76" fmla="*/ 7536 w 7736"/>
                              <a:gd name="T77" fmla="*/ 465 h 762"/>
                              <a:gd name="T78" fmla="*/ 7560 w 7736"/>
                              <a:gd name="T79" fmla="*/ 446 h 762"/>
                              <a:gd name="T80" fmla="*/ 7600 w 7736"/>
                              <a:gd name="T81" fmla="*/ 446 h 762"/>
                              <a:gd name="T82" fmla="*/ 7600 w 7736"/>
                              <a:gd name="T83" fmla="*/ 372 h 762"/>
                              <a:gd name="T84" fmla="*/ 7552 w 7736"/>
                              <a:gd name="T85" fmla="*/ 316 h 762"/>
                              <a:gd name="T86" fmla="*/ 7496 w 7736"/>
                              <a:gd name="T87" fmla="*/ 483 h 762"/>
                              <a:gd name="T88" fmla="*/ 7528 w 7736"/>
                              <a:gd name="T89" fmla="*/ 632 h 762"/>
                              <a:gd name="T90" fmla="*/ 7600 w 7736"/>
                              <a:gd name="T91" fmla="*/ 669 h 762"/>
                              <a:gd name="T92" fmla="*/ 7664 w 7736"/>
                              <a:gd name="T93" fmla="*/ 595 h 762"/>
                              <a:gd name="T94" fmla="*/ 7696 w 7736"/>
                              <a:gd name="T95" fmla="*/ 409 h 762"/>
                              <a:gd name="T96" fmla="*/ 7648 w 7736"/>
                              <a:gd name="T97" fmla="*/ 186 h 762"/>
                              <a:gd name="T98" fmla="*/ 7496 w 7736"/>
                              <a:gd name="T99" fmla="*/ 112 h 7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736" h="762">
                                <a:moveTo>
                                  <a:pt x="240" y="112"/>
                                </a:moveTo>
                                <a:lnTo>
                                  <a:pt x="152" y="130"/>
                                </a:lnTo>
                                <a:lnTo>
                                  <a:pt x="96" y="186"/>
                                </a:lnTo>
                                <a:lnTo>
                                  <a:pt x="56" y="298"/>
                                </a:lnTo>
                                <a:lnTo>
                                  <a:pt x="40" y="409"/>
                                </a:lnTo>
                                <a:lnTo>
                                  <a:pt x="48" y="520"/>
                                </a:lnTo>
                                <a:lnTo>
                                  <a:pt x="72" y="595"/>
                                </a:lnTo>
                                <a:lnTo>
                                  <a:pt x="104" y="650"/>
                                </a:lnTo>
                                <a:lnTo>
                                  <a:pt x="144" y="669"/>
                                </a:lnTo>
                                <a:lnTo>
                                  <a:pt x="176" y="669"/>
                                </a:lnTo>
                                <a:lnTo>
                                  <a:pt x="208" y="632"/>
                                </a:lnTo>
                                <a:lnTo>
                                  <a:pt x="232" y="576"/>
                                </a:lnTo>
                                <a:lnTo>
                                  <a:pt x="240" y="483"/>
                                </a:lnTo>
                                <a:lnTo>
                                  <a:pt x="224" y="372"/>
                                </a:lnTo>
                                <a:lnTo>
                                  <a:pt x="192" y="316"/>
                                </a:lnTo>
                                <a:lnTo>
                                  <a:pt x="152" y="335"/>
                                </a:lnTo>
                                <a:lnTo>
                                  <a:pt x="144" y="372"/>
                                </a:lnTo>
                                <a:lnTo>
                                  <a:pt x="136" y="409"/>
                                </a:lnTo>
                                <a:lnTo>
                                  <a:pt x="144" y="446"/>
                                </a:lnTo>
                                <a:lnTo>
                                  <a:pt x="168" y="483"/>
                                </a:lnTo>
                                <a:lnTo>
                                  <a:pt x="184" y="446"/>
                                </a:lnTo>
                                <a:lnTo>
                                  <a:pt x="192" y="428"/>
                                </a:lnTo>
                                <a:lnTo>
                                  <a:pt x="200" y="465"/>
                                </a:lnTo>
                                <a:lnTo>
                                  <a:pt x="184" y="539"/>
                                </a:lnTo>
                                <a:lnTo>
                                  <a:pt x="152" y="576"/>
                                </a:lnTo>
                                <a:lnTo>
                                  <a:pt x="136" y="558"/>
                                </a:lnTo>
                                <a:lnTo>
                                  <a:pt x="112" y="539"/>
                                </a:lnTo>
                                <a:lnTo>
                                  <a:pt x="104" y="483"/>
                                </a:lnTo>
                                <a:lnTo>
                                  <a:pt x="96" y="409"/>
                                </a:lnTo>
                                <a:lnTo>
                                  <a:pt x="104" y="335"/>
                                </a:lnTo>
                                <a:lnTo>
                                  <a:pt x="128" y="279"/>
                                </a:lnTo>
                                <a:lnTo>
                                  <a:pt x="152" y="242"/>
                                </a:lnTo>
                                <a:lnTo>
                                  <a:pt x="192" y="242"/>
                                </a:lnTo>
                                <a:lnTo>
                                  <a:pt x="224" y="260"/>
                                </a:lnTo>
                                <a:lnTo>
                                  <a:pt x="255" y="316"/>
                                </a:lnTo>
                                <a:lnTo>
                                  <a:pt x="271" y="390"/>
                                </a:lnTo>
                                <a:lnTo>
                                  <a:pt x="279" y="483"/>
                                </a:lnTo>
                                <a:lnTo>
                                  <a:pt x="271" y="595"/>
                                </a:lnTo>
                                <a:lnTo>
                                  <a:pt x="240" y="688"/>
                                </a:lnTo>
                                <a:lnTo>
                                  <a:pt x="208" y="743"/>
                                </a:lnTo>
                                <a:lnTo>
                                  <a:pt x="168" y="762"/>
                                </a:lnTo>
                                <a:lnTo>
                                  <a:pt x="96" y="743"/>
                                </a:lnTo>
                                <a:lnTo>
                                  <a:pt x="40" y="650"/>
                                </a:lnTo>
                                <a:lnTo>
                                  <a:pt x="8" y="520"/>
                                </a:lnTo>
                                <a:lnTo>
                                  <a:pt x="0" y="390"/>
                                </a:lnTo>
                                <a:lnTo>
                                  <a:pt x="16" y="242"/>
                                </a:lnTo>
                                <a:lnTo>
                                  <a:pt x="64" y="130"/>
                                </a:lnTo>
                                <a:lnTo>
                                  <a:pt x="136" y="38"/>
                                </a:lnTo>
                                <a:lnTo>
                                  <a:pt x="192" y="19"/>
                                </a:lnTo>
                                <a:lnTo>
                                  <a:pt x="248" y="0"/>
                                </a:lnTo>
                                <a:lnTo>
                                  <a:pt x="7496" y="0"/>
                                </a:lnTo>
                                <a:lnTo>
                                  <a:pt x="7552" y="19"/>
                                </a:lnTo>
                                <a:lnTo>
                                  <a:pt x="7600" y="38"/>
                                </a:lnTo>
                                <a:lnTo>
                                  <a:pt x="7680" y="130"/>
                                </a:lnTo>
                                <a:lnTo>
                                  <a:pt x="7720" y="242"/>
                                </a:lnTo>
                                <a:lnTo>
                                  <a:pt x="7736" y="390"/>
                                </a:lnTo>
                                <a:lnTo>
                                  <a:pt x="7728" y="520"/>
                                </a:lnTo>
                                <a:lnTo>
                                  <a:pt x="7696" y="650"/>
                                </a:lnTo>
                                <a:lnTo>
                                  <a:pt x="7648" y="743"/>
                                </a:lnTo>
                                <a:lnTo>
                                  <a:pt x="7576" y="762"/>
                                </a:lnTo>
                                <a:lnTo>
                                  <a:pt x="7536" y="743"/>
                                </a:lnTo>
                                <a:lnTo>
                                  <a:pt x="7496" y="688"/>
                                </a:lnTo>
                                <a:lnTo>
                                  <a:pt x="7473" y="595"/>
                                </a:lnTo>
                                <a:lnTo>
                                  <a:pt x="7457" y="483"/>
                                </a:lnTo>
                                <a:lnTo>
                                  <a:pt x="7465" y="390"/>
                                </a:lnTo>
                                <a:lnTo>
                                  <a:pt x="7489" y="316"/>
                                </a:lnTo>
                                <a:lnTo>
                                  <a:pt x="7520" y="260"/>
                                </a:lnTo>
                                <a:lnTo>
                                  <a:pt x="7552" y="242"/>
                                </a:lnTo>
                                <a:lnTo>
                                  <a:pt x="7584" y="242"/>
                                </a:lnTo>
                                <a:lnTo>
                                  <a:pt x="7616" y="279"/>
                                </a:lnTo>
                                <a:lnTo>
                                  <a:pt x="7632" y="335"/>
                                </a:lnTo>
                                <a:lnTo>
                                  <a:pt x="7640" y="409"/>
                                </a:lnTo>
                                <a:lnTo>
                                  <a:pt x="7640" y="483"/>
                                </a:lnTo>
                                <a:lnTo>
                                  <a:pt x="7624" y="539"/>
                                </a:lnTo>
                                <a:lnTo>
                                  <a:pt x="7608" y="558"/>
                                </a:lnTo>
                                <a:lnTo>
                                  <a:pt x="7584" y="576"/>
                                </a:lnTo>
                                <a:lnTo>
                                  <a:pt x="7560" y="539"/>
                                </a:lnTo>
                                <a:lnTo>
                                  <a:pt x="7536" y="465"/>
                                </a:lnTo>
                                <a:lnTo>
                                  <a:pt x="7552" y="428"/>
                                </a:lnTo>
                                <a:lnTo>
                                  <a:pt x="7560" y="446"/>
                                </a:lnTo>
                                <a:lnTo>
                                  <a:pt x="7576" y="483"/>
                                </a:lnTo>
                                <a:lnTo>
                                  <a:pt x="7600" y="446"/>
                                </a:lnTo>
                                <a:lnTo>
                                  <a:pt x="7600" y="409"/>
                                </a:lnTo>
                                <a:lnTo>
                                  <a:pt x="7600" y="372"/>
                                </a:lnTo>
                                <a:lnTo>
                                  <a:pt x="7584" y="335"/>
                                </a:lnTo>
                                <a:lnTo>
                                  <a:pt x="7552" y="316"/>
                                </a:lnTo>
                                <a:lnTo>
                                  <a:pt x="7512" y="372"/>
                                </a:lnTo>
                                <a:lnTo>
                                  <a:pt x="7496" y="483"/>
                                </a:lnTo>
                                <a:lnTo>
                                  <a:pt x="7504" y="576"/>
                                </a:lnTo>
                                <a:lnTo>
                                  <a:pt x="7528" y="632"/>
                                </a:lnTo>
                                <a:lnTo>
                                  <a:pt x="7560" y="669"/>
                                </a:lnTo>
                                <a:lnTo>
                                  <a:pt x="7600" y="669"/>
                                </a:lnTo>
                                <a:lnTo>
                                  <a:pt x="7632" y="650"/>
                                </a:lnTo>
                                <a:lnTo>
                                  <a:pt x="7664" y="595"/>
                                </a:lnTo>
                                <a:lnTo>
                                  <a:pt x="7688" y="520"/>
                                </a:lnTo>
                                <a:lnTo>
                                  <a:pt x="7696" y="409"/>
                                </a:lnTo>
                                <a:lnTo>
                                  <a:pt x="7688" y="298"/>
                                </a:lnTo>
                                <a:lnTo>
                                  <a:pt x="7648" y="186"/>
                                </a:lnTo>
                                <a:lnTo>
                                  <a:pt x="7584" y="130"/>
                                </a:lnTo>
                                <a:lnTo>
                                  <a:pt x="7496" y="112"/>
                                </a:lnTo>
                                <a:lnTo>
                                  <a:pt x="240" y="112"/>
                                </a:lnTo>
                                <a:close/>
                              </a:path>
                            </a:pathLst>
                          </a:custGeom>
                          <a:solidFill>
                            <a:srgbClr val="B09870"/>
                          </a:solidFill>
                          <a:ln w="12700" cmpd="sng">
                            <a:solidFill>
                              <a:srgbClr val="000000"/>
                            </a:solidFill>
                            <a:round/>
                            <a:headEnd/>
                            <a:tailEnd/>
                          </a:ln>
                        </wps:spPr>
                        <wps:bodyPr rot="0" vert="horz" wrap="square" lIns="91440" tIns="45720" rIns="91440" bIns="45720" anchor="t" anchorCtr="0" upright="1">
                          <a:noAutofit/>
                        </wps:bodyPr>
                      </wps:wsp>
                      <wps:wsp>
                        <wps:cNvPr id="12" name="Freeform 4"/>
                        <wps:cNvSpPr>
                          <a:spLocks/>
                        </wps:cNvSpPr>
                        <wps:spPr bwMode="auto">
                          <a:xfrm rot="-5400000">
                            <a:off x="4210" y="8140"/>
                            <a:ext cx="12639" cy="524"/>
                          </a:xfrm>
                          <a:custGeom>
                            <a:avLst/>
                            <a:gdLst>
                              <a:gd name="T0" fmla="*/ 152 w 7736"/>
                              <a:gd name="T1" fmla="*/ 650 h 761"/>
                              <a:gd name="T2" fmla="*/ 56 w 7736"/>
                              <a:gd name="T3" fmla="*/ 482 h 761"/>
                              <a:gd name="T4" fmla="*/ 48 w 7736"/>
                              <a:gd name="T5" fmla="*/ 260 h 761"/>
                              <a:gd name="T6" fmla="*/ 104 w 7736"/>
                              <a:gd name="T7" fmla="*/ 111 h 761"/>
                              <a:gd name="T8" fmla="*/ 176 w 7736"/>
                              <a:gd name="T9" fmla="*/ 92 h 761"/>
                              <a:gd name="T10" fmla="*/ 232 w 7736"/>
                              <a:gd name="T11" fmla="*/ 204 h 761"/>
                              <a:gd name="T12" fmla="*/ 224 w 7736"/>
                              <a:gd name="T13" fmla="*/ 390 h 761"/>
                              <a:gd name="T14" fmla="*/ 152 w 7736"/>
                              <a:gd name="T15" fmla="*/ 445 h 761"/>
                              <a:gd name="T16" fmla="*/ 136 w 7736"/>
                              <a:gd name="T17" fmla="*/ 352 h 761"/>
                              <a:gd name="T18" fmla="*/ 168 w 7736"/>
                              <a:gd name="T19" fmla="*/ 297 h 761"/>
                              <a:gd name="T20" fmla="*/ 192 w 7736"/>
                              <a:gd name="T21" fmla="*/ 352 h 761"/>
                              <a:gd name="T22" fmla="*/ 184 w 7736"/>
                              <a:gd name="T23" fmla="*/ 222 h 761"/>
                              <a:gd name="T24" fmla="*/ 136 w 7736"/>
                              <a:gd name="T25" fmla="*/ 204 h 761"/>
                              <a:gd name="T26" fmla="*/ 104 w 7736"/>
                              <a:gd name="T27" fmla="*/ 278 h 761"/>
                              <a:gd name="T28" fmla="*/ 104 w 7736"/>
                              <a:gd name="T29" fmla="*/ 445 h 761"/>
                              <a:gd name="T30" fmla="*/ 152 w 7736"/>
                              <a:gd name="T31" fmla="*/ 538 h 761"/>
                              <a:gd name="T32" fmla="*/ 224 w 7736"/>
                              <a:gd name="T33" fmla="*/ 520 h 761"/>
                              <a:gd name="T34" fmla="*/ 271 w 7736"/>
                              <a:gd name="T35" fmla="*/ 390 h 761"/>
                              <a:gd name="T36" fmla="*/ 271 w 7736"/>
                              <a:gd name="T37" fmla="*/ 185 h 761"/>
                              <a:gd name="T38" fmla="*/ 208 w 7736"/>
                              <a:gd name="T39" fmla="*/ 18 h 761"/>
                              <a:gd name="T40" fmla="*/ 96 w 7736"/>
                              <a:gd name="T41" fmla="*/ 37 h 761"/>
                              <a:gd name="T42" fmla="*/ 8 w 7736"/>
                              <a:gd name="T43" fmla="*/ 241 h 761"/>
                              <a:gd name="T44" fmla="*/ 16 w 7736"/>
                              <a:gd name="T45" fmla="*/ 520 h 761"/>
                              <a:gd name="T46" fmla="*/ 136 w 7736"/>
                              <a:gd name="T47" fmla="*/ 724 h 761"/>
                              <a:gd name="T48" fmla="*/ 248 w 7736"/>
                              <a:gd name="T49" fmla="*/ 761 h 761"/>
                              <a:gd name="T50" fmla="*/ 7552 w 7736"/>
                              <a:gd name="T51" fmla="*/ 761 h 761"/>
                              <a:gd name="T52" fmla="*/ 7680 w 7736"/>
                              <a:gd name="T53" fmla="*/ 650 h 761"/>
                              <a:gd name="T54" fmla="*/ 7736 w 7736"/>
                              <a:gd name="T55" fmla="*/ 390 h 761"/>
                              <a:gd name="T56" fmla="*/ 7696 w 7736"/>
                              <a:gd name="T57" fmla="*/ 130 h 761"/>
                              <a:gd name="T58" fmla="*/ 7576 w 7736"/>
                              <a:gd name="T59" fmla="*/ 0 h 761"/>
                              <a:gd name="T60" fmla="*/ 7496 w 7736"/>
                              <a:gd name="T61" fmla="*/ 92 h 761"/>
                              <a:gd name="T62" fmla="*/ 7457 w 7736"/>
                              <a:gd name="T63" fmla="*/ 278 h 761"/>
                              <a:gd name="T64" fmla="*/ 7489 w 7736"/>
                              <a:gd name="T65" fmla="*/ 464 h 761"/>
                              <a:gd name="T66" fmla="*/ 7552 w 7736"/>
                              <a:gd name="T67" fmla="*/ 538 h 761"/>
                              <a:gd name="T68" fmla="*/ 7616 w 7736"/>
                              <a:gd name="T69" fmla="*/ 501 h 761"/>
                              <a:gd name="T70" fmla="*/ 7640 w 7736"/>
                              <a:gd name="T71" fmla="*/ 352 h 761"/>
                              <a:gd name="T72" fmla="*/ 7624 w 7736"/>
                              <a:gd name="T73" fmla="*/ 241 h 761"/>
                              <a:gd name="T74" fmla="*/ 7584 w 7736"/>
                              <a:gd name="T75" fmla="*/ 204 h 761"/>
                              <a:gd name="T76" fmla="*/ 7536 w 7736"/>
                              <a:gd name="T77" fmla="*/ 297 h 761"/>
                              <a:gd name="T78" fmla="*/ 7560 w 7736"/>
                              <a:gd name="T79" fmla="*/ 315 h 761"/>
                              <a:gd name="T80" fmla="*/ 7600 w 7736"/>
                              <a:gd name="T81" fmla="*/ 315 h 761"/>
                              <a:gd name="T82" fmla="*/ 7600 w 7736"/>
                              <a:gd name="T83" fmla="*/ 408 h 761"/>
                              <a:gd name="T84" fmla="*/ 7552 w 7736"/>
                              <a:gd name="T85" fmla="*/ 445 h 761"/>
                              <a:gd name="T86" fmla="*/ 7496 w 7736"/>
                              <a:gd name="T87" fmla="*/ 297 h 761"/>
                              <a:gd name="T88" fmla="*/ 7528 w 7736"/>
                              <a:gd name="T89" fmla="*/ 130 h 761"/>
                              <a:gd name="T90" fmla="*/ 7600 w 7736"/>
                              <a:gd name="T91" fmla="*/ 92 h 761"/>
                              <a:gd name="T92" fmla="*/ 7664 w 7736"/>
                              <a:gd name="T93" fmla="*/ 167 h 761"/>
                              <a:gd name="T94" fmla="*/ 7696 w 7736"/>
                              <a:gd name="T95" fmla="*/ 352 h 761"/>
                              <a:gd name="T96" fmla="*/ 7648 w 7736"/>
                              <a:gd name="T97" fmla="*/ 575 h 761"/>
                              <a:gd name="T98" fmla="*/ 7496 w 7736"/>
                              <a:gd name="T99" fmla="*/ 668 h 7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736" h="761">
                                <a:moveTo>
                                  <a:pt x="240" y="668"/>
                                </a:moveTo>
                                <a:lnTo>
                                  <a:pt x="152" y="650"/>
                                </a:lnTo>
                                <a:lnTo>
                                  <a:pt x="96" y="575"/>
                                </a:lnTo>
                                <a:lnTo>
                                  <a:pt x="56" y="482"/>
                                </a:lnTo>
                                <a:lnTo>
                                  <a:pt x="40" y="352"/>
                                </a:lnTo>
                                <a:lnTo>
                                  <a:pt x="48" y="260"/>
                                </a:lnTo>
                                <a:lnTo>
                                  <a:pt x="72" y="167"/>
                                </a:lnTo>
                                <a:lnTo>
                                  <a:pt x="104" y="111"/>
                                </a:lnTo>
                                <a:lnTo>
                                  <a:pt x="144" y="92"/>
                                </a:lnTo>
                                <a:lnTo>
                                  <a:pt x="176" y="92"/>
                                </a:lnTo>
                                <a:lnTo>
                                  <a:pt x="208" y="130"/>
                                </a:lnTo>
                                <a:lnTo>
                                  <a:pt x="232" y="204"/>
                                </a:lnTo>
                                <a:lnTo>
                                  <a:pt x="240" y="297"/>
                                </a:lnTo>
                                <a:lnTo>
                                  <a:pt x="224" y="390"/>
                                </a:lnTo>
                                <a:lnTo>
                                  <a:pt x="192" y="445"/>
                                </a:lnTo>
                                <a:lnTo>
                                  <a:pt x="152" y="445"/>
                                </a:lnTo>
                                <a:lnTo>
                                  <a:pt x="144" y="408"/>
                                </a:lnTo>
                                <a:lnTo>
                                  <a:pt x="136" y="352"/>
                                </a:lnTo>
                                <a:lnTo>
                                  <a:pt x="144" y="315"/>
                                </a:lnTo>
                                <a:lnTo>
                                  <a:pt x="168" y="297"/>
                                </a:lnTo>
                                <a:lnTo>
                                  <a:pt x="184" y="315"/>
                                </a:lnTo>
                                <a:lnTo>
                                  <a:pt x="192" y="352"/>
                                </a:lnTo>
                                <a:lnTo>
                                  <a:pt x="200" y="297"/>
                                </a:lnTo>
                                <a:lnTo>
                                  <a:pt x="184" y="222"/>
                                </a:lnTo>
                                <a:lnTo>
                                  <a:pt x="152" y="204"/>
                                </a:lnTo>
                                <a:lnTo>
                                  <a:pt x="136" y="204"/>
                                </a:lnTo>
                                <a:lnTo>
                                  <a:pt x="112" y="241"/>
                                </a:lnTo>
                                <a:lnTo>
                                  <a:pt x="104" y="278"/>
                                </a:lnTo>
                                <a:lnTo>
                                  <a:pt x="96" y="352"/>
                                </a:lnTo>
                                <a:lnTo>
                                  <a:pt x="104" y="445"/>
                                </a:lnTo>
                                <a:lnTo>
                                  <a:pt x="128" y="501"/>
                                </a:lnTo>
                                <a:lnTo>
                                  <a:pt x="152" y="538"/>
                                </a:lnTo>
                                <a:lnTo>
                                  <a:pt x="192" y="538"/>
                                </a:lnTo>
                                <a:lnTo>
                                  <a:pt x="224" y="520"/>
                                </a:lnTo>
                                <a:lnTo>
                                  <a:pt x="255" y="464"/>
                                </a:lnTo>
                                <a:lnTo>
                                  <a:pt x="271" y="390"/>
                                </a:lnTo>
                                <a:lnTo>
                                  <a:pt x="279" y="278"/>
                                </a:lnTo>
                                <a:lnTo>
                                  <a:pt x="271" y="185"/>
                                </a:lnTo>
                                <a:lnTo>
                                  <a:pt x="240" y="92"/>
                                </a:lnTo>
                                <a:lnTo>
                                  <a:pt x="208" y="18"/>
                                </a:lnTo>
                                <a:lnTo>
                                  <a:pt x="168" y="0"/>
                                </a:lnTo>
                                <a:lnTo>
                                  <a:pt x="96" y="37"/>
                                </a:lnTo>
                                <a:lnTo>
                                  <a:pt x="40" y="130"/>
                                </a:lnTo>
                                <a:lnTo>
                                  <a:pt x="8" y="241"/>
                                </a:lnTo>
                                <a:lnTo>
                                  <a:pt x="0" y="390"/>
                                </a:lnTo>
                                <a:lnTo>
                                  <a:pt x="16" y="520"/>
                                </a:lnTo>
                                <a:lnTo>
                                  <a:pt x="64" y="650"/>
                                </a:lnTo>
                                <a:lnTo>
                                  <a:pt x="136" y="724"/>
                                </a:lnTo>
                                <a:lnTo>
                                  <a:pt x="192" y="761"/>
                                </a:lnTo>
                                <a:lnTo>
                                  <a:pt x="248" y="761"/>
                                </a:lnTo>
                                <a:lnTo>
                                  <a:pt x="7496" y="761"/>
                                </a:lnTo>
                                <a:lnTo>
                                  <a:pt x="7552" y="761"/>
                                </a:lnTo>
                                <a:lnTo>
                                  <a:pt x="7600" y="724"/>
                                </a:lnTo>
                                <a:lnTo>
                                  <a:pt x="7680" y="650"/>
                                </a:lnTo>
                                <a:lnTo>
                                  <a:pt x="7720" y="520"/>
                                </a:lnTo>
                                <a:lnTo>
                                  <a:pt x="7736" y="390"/>
                                </a:lnTo>
                                <a:lnTo>
                                  <a:pt x="7728" y="241"/>
                                </a:lnTo>
                                <a:lnTo>
                                  <a:pt x="7696" y="130"/>
                                </a:lnTo>
                                <a:lnTo>
                                  <a:pt x="7648" y="37"/>
                                </a:lnTo>
                                <a:lnTo>
                                  <a:pt x="7576" y="0"/>
                                </a:lnTo>
                                <a:lnTo>
                                  <a:pt x="7536" y="18"/>
                                </a:lnTo>
                                <a:lnTo>
                                  <a:pt x="7496" y="92"/>
                                </a:lnTo>
                                <a:lnTo>
                                  <a:pt x="7473" y="185"/>
                                </a:lnTo>
                                <a:lnTo>
                                  <a:pt x="7457" y="278"/>
                                </a:lnTo>
                                <a:lnTo>
                                  <a:pt x="7465" y="390"/>
                                </a:lnTo>
                                <a:lnTo>
                                  <a:pt x="7489" y="464"/>
                                </a:lnTo>
                                <a:lnTo>
                                  <a:pt x="7520" y="520"/>
                                </a:lnTo>
                                <a:lnTo>
                                  <a:pt x="7552" y="538"/>
                                </a:lnTo>
                                <a:lnTo>
                                  <a:pt x="7584" y="538"/>
                                </a:lnTo>
                                <a:lnTo>
                                  <a:pt x="7616" y="501"/>
                                </a:lnTo>
                                <a:lnTo>
                                  <a:pt x="7632" y="445"/>
                                </a:lnTo>
                                <a:lnTo>
                                  <a:pt x="7640" y="352"/>
                                </a:lnTo>
                                <a:lnTo>
                                  <a:pt x="7640" y="278"/>
                                </a:lnTo>
                                <a:lnTo>
                                  <a:pt x="7624" y="241"/>
                                </a:lnTo>
                                <a:lnTo>
                                  <a:pt x="7608" y="204"/>
                                </a:lnTo>
                                <a:lnTo>
                                  <a:pt x="7584" y="204"/>
                                </a:lnTo>
                                <a:lnTo>
                                  <a:pt x="7560" y="222"/>
                                </a:lnTo>
                                <a:lnTo>
                                  <a:pt x="7536" y="297"/>
                                </a:lnTo>
                                <a:lnTo>
                                  <a:pt x="7552" y="352"/>
                                </a:lnTo>
                                <a:lnTo>
                                  <a:pt x="7560" y="315"/>
                                </a:lnTo>
                                <a:lnTo>
                                  <a:pt x="7576" y="297"/>
                                </a:lnTo>
                                <a:lnTo>
                                  <a:pt x="7600" y="315"/>
                                </a:lnTo>
                                <a:lnTo>
                                  <a:pt x="7600" y="352"/>
                                </a:lnTo>
                                <a:lnTo>
                                  <a:pt x="7600" y="408"/>
                                </a:lnTo>
                                <a:lnTo>
                                  <a:pt x="7584" y="445"/>
                                </a:lnTo>
                                <a:lnTo>
                                  <a:pt x="7552" y="445"/>
                                </a:lnTo>
                                <a:lnTo>
                                  <a:pt x="7512" y="390"/>
                                </a:lnTo>
                                <a:lnTo>
                                  <a:pt x="7496" y="297"/>
                                </a:lnTo>
                                <a:lnTo>
                                  <a:pt x="7504" y="204"/>
                                </a:lnTo>
                                <a:lnTo>
                                  <a:pt x="7528" y="130"/>
                                </a:lnTo>
                                <a:lnTo>
                                  <a:pt x="7560" y="92"/>
                                </a:lnTo>
                                <a:lnTo>
                                  <a:pt x="7600" y="92"/>
                                </a:lnTo>
                                <a:lnTo>
                                  <a:pt x="7632" y="111"/>
                                </a:lnTo>
                                <a:lnTo>
                                  <a:pt x="7664" y="167"/>
                                </a:lnTo>
                                <a:lnTo>
                                  <a:pt x="7688" y="260"/>
                                </a:lnTo>
                                <a:lnTo>
                                  <a:pt x="7696" y="352"/>
                                </a:lnTo>
                                <a:lnTo>
                                  <a:pt x="7688" y="482"/>
                                </a:lnTo>
                                <a:lnTo>
                                  <a:pt x="7648" y="575"/>
                                </a:lnTo>
                                <a:lnTo>
                                  <a:pt x="7584" y="650"/>
                                </a:lnTo>
                                <a:lnTo>
                                  <a:pt x="7496" y="668"/>
                                </a:lnTo>
                                <a:lnTo>
                                  <a:pt x="240" y="668"/>
                                </a:lnTo>
                                <a:close/>
                              </a:path>
                            </a:pathLst>
                          </a:custGeom>
                          <a:solidFill>
                            <a:srgbClr val="B09870"/>
                          </a:solidFill>
                          <a:ln w="12700" cmpd="sng">
                            <a:solidFill>
                              <a:srgbClr val="000000"/>
                            </a:solidFill>
                            <a:round/>
                            <a:headEnd/>
                            <a:tailEnd/>
                          </a:ln>
                        </wps:spPr>
                        <wps:bodyPr rot="0" vert="horz" wrap="square" lIns="91440" tIns="45720" rIns="91440" bIns="45720" anchor="t" anchorCtr="0" upright="1">
                          <a:noAutofit/>
                        </wps:bodyPr>
                      </wps:wsp>
                      <wps:wsp>
                        <wps:cNvPr id="13" name="Freeform 5"/>
                        <wps:cNvSpPr>
                          <a:spLocks/>
                        </wps:cNvSpPr>
                        <wps:spPr bwMode="auto">
                          <a:xfrm rot="-5400000">
                            <a:off x="1417" y="1916"/>
                            <a:ext cx="849" cy="782"/>
                          </a:xfrm>
                          <a:custGeom>
                            <a:avLst/>
                            <a:gdLst>
                              <a:gd name="T0" fmla="*/ 128 w 519"/>
                              <a:gd name="T1" fmla="*/ 297 h 1133"/>
                              <a:gd name="T2" fmla="*/ 144 w 519"/>
                              <a:gd name="T3" fmla="*/ 316 h 1133"/>
                              <a:gd name="T4" fmla="*/ 136 w 519"/>
                              <a:gd name="T5" fmla="*/ 371 h 1133"/>
                              <a:gd name="T6" fmla="*/ 120 w 519"/>
                              <a:gd name="T7" fmla="*/ 427 h 1133"/>
                              <a:gd name="T8" fmla="*/ 120 w 519"/>
                              <a:gd name="T9" fmla="*/ 520 h 1133"/>
                              <a:gd name="T10" fmla="*/ 128 w 519"/>
                              <a:gd name="T11" fmla="*/ 631 h 1133"/>
                              <a:gd name="T12" fmla="*/ 168 w 519"/>
                              <a:gd name="T13" fmla="*/ 761 h 1133"/>
                              <a:gd name="T14" fmla="*/ 215 w 519"/>
                              <a:gd name="T15" fmla="*/ 836 h 1133"/>
                              <a:gd name="T16" fmla="*/ 271 w 519"/>
                              <a:gd name="T17" fmla="*/ 854 h 1133"/>
                              <a:gd name="T18" fmla="*/ 319 w 519"/>
                              <a:gd name="T19" fmla="*/ 836 h 1133"/>
                              <a:gd name="T20" fmla="*/ 359 w 519"/>
                              <a:gd name="T21" fmla="*/ 761 h 1133"/>
                              <a:gd name="T22" fmla="*/ 431 w 519"/>
                              <a:gd name="T23" fmla="*/ 557 h 1133"/>
                              <a:gd name="T24" fmla="*/ 447 w 519"/>
                              <a:gd name="T25" fmla="*/ 446 h 1133"/>
                              <a:gd name="T26" fmla="*/ 439 w 519"/>
                              <a:gd name="T27" fmla="*/ 390 h 1133"/>
                              <a:gd name="T28" fmla="*/ 431 w 519"/>
                              <a:gd name="T29" fmla="*/ 334 h 1133"/>
                              <a:gd name="T30" fmla="*/ 423 w 519"/>
                              <a:gd name="T31" fmla="*/ 278 h 1133"/>
                              <a:gd name="T32" fmla="*/ 431 w 519"/>
                              <a:gd name="T33" fmla="*/ 241 h 1133"/>
                              <a:gd name="T34" fmla="*/ 447 w 519"/>
                              <a:gd name="T35" fmla="*/ 148 h 1133"/>
                              <a:gd name="T36" fmla="*/ 463 w 519"/>
                              <a:gd name="T37" fmla="*/ 74 h 1133"/>
                              <a:gd name="T38" fmla="*/ 471 w 519"/>
                              <a:gd name="T39" fmla="*/ 37 h 1133"/>
                              <a:gd name="T40" fmla="*/ 479 w 519"/>
                              <a:gd name="T41" fmla="*/ 0 h 1133"/>
                              <a:gd name="T42" fmla="*/ 487 w 519"/>
                              <a:gd name="T43" fmla="*/ 18 h 1133"/>
                              <a:gd name="T44" fmla="*/ 511 w 519"/>
                              <a:gd name="T45" fmla="*/ 111 h 1133"/>
                              <a:gd name="T46" fmla="*/ 519 w 519"/>
                              <a:gd name="T47" fmla="*/ 223 h 1133"/>
                              <a:gd name="T48" fmla="*/ 519 w 519"/>
                              <a:gd name="T49" fmla="*/ 334 h 1133"/>
                              <a:gd name="T50" fmla="*/ 503 w 519"/>
                              <a:gd name="T51" fmla="*/ 446 h 1133"/>
                              <a:gd name="T52" fmla="*/ 455 w 519"/>
                              <a:gd name="T53" fmla="*/ 650 h 1133"/>
                              <a:gd name="T54" fmla="*/ 391 w 519"/>
                              <a:gd name="T55" fmla="*/ 836 h 1133"/>
                              <a:gd name="T56" fmla="*/ 335 w 519"/>
                              <a:gd name="T57" fmla="*/ 966 h 1133"/>
                              <a:gd name="T58" fmla="*/ 279 w 519"/>
                              <a:gd name="T59" fmla="*/ 1040 h 1133"/>
                              <a:gd name="T60" fmla="*/ 231 w 519"/>
                              <a:gd name="T61" fmla="*/ 1096 h 1133"/>
                              <a:gd name="T62" fmla="*/ 183 w 519"/>
                              <a:gd name="T63" fmla="*/ 1133 h 1133"/>
                              <a:gd name="T64" fmla="*/ 144 w 519"/>
                              <a:gd name="T65" fmla="*/ 1133 h 1133"/>
                              <a:gd name="T66" fmla="*/ 104 w 519"/>
                              <a:gd name="T67" fmla="*/ 1096 h 1133"/>
                              <a:gd name="T68" fmla="*/ 40 w 519"/>
                              <a:gd name="T69" fmla="*/ 1003 h 1133"/>
                              <a:gd name="T70" fmla="*/ 8 w 519"/>
                              <a:gd name="T71" fmla="*/ 910 h 1133"/>
                              <a:gd name="T72" fmla="*/ 0 w 519"/>
                              <a:gd name="T73" fmla="*/ 798 h 1133"/>
                              <a:gd name="T74" fmla="*/ 0 w 519"/>
                              <a:gd name="T75" fmla="*/ 687 h 1133"/>
                              <a:gd name="T76" fmla="*/ 8 w 519"/>
                              <a:gd name="T77" fmla="*/ 576 h 1133"/>
                              <a:gd name="T78" fmla="*/ 32 w 519"/>
                              <a:gd name="T79" fmla="*/ 464 h 1133"/>
                              <a:gd name="T80" fmla="*/ 56 w 519"/>
                              <a:gd name="T81" fmla="*/ 390 h 1133"/>
                              <a:gd name="T82" fmla="*/ 88 w 519"/>
                              <a:gd name="T83" fmla="*/ 334 h 1133"/>
                              <a:gd name="T84" fmla="*/ 128 w 519"/>
                              <a:gd name="T85" fmla="*/ 297 h 1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19" h="1133">
                                <a:moveTo>
                                  <a:pt x="128" y="297"/>
                                </a:moveTo>
                                <a:lnTo>
                                  <a:pt x="144" y="316"/>
                                </a:lnTo>
                                <a:lnTo>
                                  <a:pt x="136" y="371"/>
                                </a:lnTo>
                                <a:lnTo>
                                  <a:pt x="120" y="427"/>
                                </a:lnTo>
                                <a:lnTo>
                                  <a:pt x="120" y="520"/>
                                </a:lnTo>
                                <a:lnTo>
                                  <a:pt x="128" y="631"/>
                                </a:lnTo>
                                <a:lnTo>
                                  <a:pt x="168" y="761"/>
                                </a:lnTo>
                                <a:lnTo>
                                  <a:pt x="215" y="836"/>
                                </a:lnTo>
                                <a:lnTo>
                                  <a:pt x="271" y="854"/>
                                </a:lnTo>
                                <a:lnTo>
                                  <a:pt x="319" y="836"/>
                                </a:lnTo>
                                <a:lnTo>
                                  <a:pt x="359" y="761"/>
                                </a:lnTo>
                                <a:lnTo>
                                  <a:pt x="431" y="557"/>
                                </a:lnTo>
                                <a:lnTo>
                                  <a:pt x="447" y="446"/>
                                </a:lnTo>
                                <a:lnTo>
                                  <a:pt x="439" y="390"/>
                                </a:lnTo>
                                <a:lnTo>
                                  <a:pt x="431" y="334"/>
                                </a:lnTo>
                                <a:lnTo>
                                  <a:pt x="423" y="278"/>
                                </a:lnTo>
                                <a:lnTo>
                                  <a:pt x="431" y="241"/>
                                </a:lnTo>
                                <a:lnTo>
                                  <a:pt x="447" y="148"/>
                                </a:lnTo>
                                <a:lnTo>
                                  <a:pt x="463" y="74"/>
                                </a:lnTo>
                                <a:lnTo>
                                  <a:pt x="471" y="37"/>
                                </a:lnTo>
                                <a:lnTo>
                                  <a:pt x="479" y="0"/>
                                </a:lnTo>
                                <a:lnTo>
                                  <a:pt x="487" y="18"/>
                                </a:lnTo>
                                <a:lnTo>
                                  <a:pt x="511" y="111"/>
                                </a:lnTo>
                                <a:lnTo>
                                  <a:pt x="519" y="223"/>
                                </a:lnTo>
                                <a:lnTo>
                                  <a:pt x="519" y="334"/>
                                </a:lnTo>
                                <a:lnTo>
                                  <a:pt x="503" y="446"/>
                                </a:lnTo>
                                <a:lnTo>
                                  <a:pt x="455" y="650"/>
                                </a:lnTo>
                                <a:lnTo>
                                  <a:pt x="391" y="836"/>
                                </a:lnTo>
                                <a:lnTo>
                                  <a:pt x="335" y="966"/>
                                </a:lnTo>
                                <a:lnTo>
                                  <a:pt x="279" y="1040"/>
                                </a:lnTo>
                                <a:lnTo>
                                  <a:pt x="231" y="1096"/>
                                </a:lnTo>
                                <a:lnTo>
                                  <a:pt x="183" y="1133"/>
                                </a:lnTo>
                                <a:lnTo>
                                  <a:pt x="144" y="1133"/>
                                </a:lnTo>
                                <a:lnTo>
                                  <a:pt x="104" y="1096"/>
                                </a:lnTo>
                                <a:lnTo>
                                  <a:pt x="40" y="1003"/>
                                </a:lnTo>
                                <a:lnTo>
                                  <a:pt x="8" y="910"/>
                                </a:lnTo>
                                <a:lnTo>
                                  <a:pt x="0" y="798"/>
                                </a:lnTo>
                                <a:lnTo>
                                  <a:pt x="0" y="687"/>
                                </a:lnTo>
                                <a:lnTo>
                                  <a:pt x="8" y="576"/>
                                </a:lnTo>
                                <a:lnTo>
                                  <a:pt x="32" y="464"/>
                                </a:lnTo>
                                <a:lnTo>
                                  <a:pt x="56" y="390"/>
                                </a:lnTo>
                                <a:lnTo>
                                  <a:pt x="88" y="334"/>
                                </a:lnTo>
                                <a:lnTo>
                                  <a:pt x="128" y="297"/>
                                </a:lnTo>
                                <a:close/>
                              </a:path>
                            </a:pathLst>
                          </a:custGeom>
                          <a:solidFill>
                            <a:srgbClr val="808080"/>
                          </a:solidFill>
                          <a:ln w="12700" cmpd="sng">
                            <a:solidFill>
                              <a:srgbClr val="000000"/>
                            </a:solidFill>
                            <a:round/>
                            <a:headEnd/>
                            <a:tailEnd/>
                          </a:ln>
                        </wps:spPr>
                        <wps:bodyPr rot="0" vert="horz" wrap="square" lIns="91440" tIns="45720" rIns="91440" bIns="45720" anchor="t" anchorCtr="0" upright="1">
                          <a:noAutofit/>
                        </wps:bodyPr>
                      </wps:wsp>
                      <wps:wsp>
                        <wps:cNvPr id="14" name="Freeform 6"/>
                        <wps:cNvSpPr>
                          <a:spLocks/>
                        </wps:cNvSpPr>
                        <wps:spPr bwMode="auto">
                          <a:xfrm rot="-5400000">
                            <a:off x="1937" y="1400"/>
                            <a:ext cx="782" cy="831"/>
                          </a:xfrm>
                          <a:custGeom>
                            <a:avLst/>
                            <a:gdLst>
                              <a:gd name="T0" fmla="*/ 351 w 479"/>
                              <a:gd name="T1" fmla="*/ 892 h 1208"/>
                              <a:gd name="T2" fmla="*/ 343 w 479"/>
                              <a:gd name="T3" fmla="*/ 855 h 1208"/>
                              <a:gd name="T4" fmla="*/ 328 w 479"/>
                              <a:gd name="T5" fmla="*/ 892 h 1208"/>
                              <a:gd name="T6" fmla="*/ 304 w 479"/>
                              <a:gd name="T7" fmla="*/ 910 h 1208"/>
                              <a:gd name="T8" fmla="*/ 264 w 479"/>
                              <a:gd name="T9" fmla="*/ 929 h 1208"/>
                              <a:gd name="T10" fmla="*/ 208 w 479"/>
                              <a:gd name="T11" fmla="*/ 910 h 1208"/>
                              <a:gd name="T12" fmla="*/ 160 w 479"/>
                              <a:gd name="T13" fmla="*/ 818 h 1208"/>
                              <a:gd name="T14" fmla="*/ 120 w 479"/>
                              <a:gd name="T15" fmla="*/ 688 h 1208"/>
                              <a:gd name="T16" fmla="*/ 112 w 479"/>
                              <a:gd name="T17" fmla="*/ 576 h 1208"/>
                              <a:gd name="T18" fmla="*/ 128 w 479"/>
                              <a:gd name="T19" fmla="*/ 446 h 1208"/>
                              <a:gd name="T20" fmla="*/ 152 w 479"/>
                              <a:gd name="T21" fmla="*/ 353 h 1208"/>
                              <a:gd name="T22" fmla="*/ 240 w 479"/>
                              <a:gd name="T23" fmla="*/ 186 h 1208"/>
                              <a:gd name="T24" fmla="*/ 296 w 479"/>
                              <a:gd name="T25" fmla="*/ 149 h 1208"/>
                              <a:gd name="T26" fmla="*/ 320 w 479"/>
                              <a:gd name="T27" fmla="*/ 168 h 1208"/>
                              <a:gd name="T28" fmla="*/ 335 w 479"/>
                              <a:gd name="T29" fmla="*/ 205 h 1208"/>
                              <a:gd name="T30" fmla="*/ 359 w 479"/>
                              <a:gd name="T31" fmla="*/ 223 h 1208"/>
                              <a:gd name="T32" fmla="*/ 383 w 479"/>
                              <a:gd name="T33" fmla="*/ 186 h 1208"/>
                              <a:gd name="T34" fmla="*/ 415 w 479"/>
                              <a:gd name="T35" fmla="*/ 149 h 1208"/>
                              <a:gd name="T36" fmla="*/ 447 w 479"/>
                              <a:gd name="T37" fmla="*/ 112 h 1208"/>
                              <a:gd name="T38" fmla="*/ 463 w 479"/>
                              <a:gd name="T39" fmla="*/ 93 h 1208"/>
                              <a:gd name="T40" fmla="*/ 479 w 479"/>
                              <a:gd name="T41" fmla="*/ 93 h 1208"/>
                              <a:gd name="T42" fmla="*/ 471 w 479"/>
                              <a:gd name="T43" fmla="*/ 75 h 1208"/>
                              <a:gd name="T44" fmla="*/ 431 w 479"/>
                              <a:gd name="T45" fmla="*/ 19 h 1208"/>
                              <a:gd name="T46" fmla="*/ 391 w 479"/>
                              <a:gd name="T47" fmla="*/ 0 h 1208"/>
                              <a:gd name="T48" fmla="*/ 343 w 479"/>
                              <a:gd name="T49" fmla="*/ 0 h 1208"/>
                              <a:gd name="T50" fmla="*/ 296 w 479"/>
                              <a:gd name="T51" fmla="*/ 19 h 1208"/>
                              <a:gd name="T52" fmla="*/ 200 w 479"/>
                              <a:gd name="T53" fmla="*/ 130 h 1208"/>
                              <a:gd name="T54" fmla="*/ 120 w 479"/>
                              <a:gd name="T55" fmla="*/ 279 h 1208"/>
                              <a:gd name="T56" fmla="*/ 72 w 479"/>
                              <a:gd name="T57" fmla="*/ 428 h 1208"/>
                              <a:gd name="T58" fmla="*/ 32 w 479"/>
                              <a:gd name="T59" fmla="*/ 539 h 1208"/>
                              <a:gd name="T60" fmla="*/ 8 w 479"/>
                              <a:gd name="T61" fmla="*/ 669 h 1208"/>
                              <a:gd name="T62" fmla="*/ 0 w 479"/>
                              <a:gd name="T63" fmla="*/ 762 h 1208"/>
                              <a:gd name="T64" fmla="*/ 0 w 479"/>
                              <a:gd name="T65" fmla="*/ 873 h 1208"/>
                              <a:gd name="T66" fmla="*/ 8 w 479"/>
                              <a:gd name="T67" fmla="*/ 966 h 1208"/>
                              <a:gd name="T68" fmla="*/ 56 w 479"/>
                              <a:gd name="T69" fmla="*/ 1115 h 1208"/>
                              <a:gd name="T70" fmla="*/ 88 w 479"/>
                              <a:gd name="T71" fmla="*/ 1170 h 1208"/>
                              <a:gd name="T72" fmla="*/ 136 w 479"/>
                              <a:gd name="T73" fmla="*/ 1208 h 1208"/>
                              <a:gd name="T74" fmla="*/ 184 w 479"/>
                              <a:gd name="T75" fmla="*/ 1208 h 1208"/>
                              <a:gd name="T76" fmla="*/ 240 w 479"/>
                              <a:gd name="T77" fmla="*/ 1170 h 1208"/>
                              <a:gd name="T78" fmla="*/ 280 w 479"/>
                              <a:gd name="T79" fmla="*/ 1133 h 1208"/>
                              <a:gd name="T80" fmla="*/ 320 w 479"/>
                              <a:gd name="T81" fmla="*/ 1078 h 1208"/>
                              <a:gd name="T82" fmla="*/ 343 w 479"/>
                              <a:gd name="T83" fmla="*/ 985 h 1208"/>
                              <a:gd name="T84" fmla="*/ 351 w 479"/>
                              <a:gd name="T85" fmla="*/ 892 h 1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79" h="1208">
                                <a:moveTo>
                                  <a:pt x="351" y="892"/>
                                </a:moveTo>
                                <a:lnTo>
                                  <a:pt x="343" y="855"/>
                                </a:lnTo>
                                <a:lnTo>
                                  <a:pt x="328" y="892"/>
                                </a:lnTo>
                                <a:lnTo>
                                  <a:pt x="304" y="910"/>
                                </a:lnTo>
                                <a:lnTo>
                                  <a:pt x="264" y="929"/>
                                </a:lnTo>
                                <a:lnTo>
                                  <a:pt x="208" y="910"/>
                                </a:lnTo>
                                <a:lnTo>
                                  <a:pt x="160" y="818"/>
                                </a:lnTo>
                                <a:lnTo>
                                  <a:pt x="120" y="688"/>
                                </a:lnTo>
                                <a:lnTo>
                                  <a:pt x="112" y="576"/>
                                </a:lnTo>
                                <a:lnTo>
                                  <a:pt x="128" y="446"/>
                                </a:lnTo>
                                <a:lnTo>
                                  <a:pt x="152" y="353"/>
                                </a:lnTo>
                                <a:lnTo>
                                  <a:pt x="240" y="186"/>
                                </a:lnTo>
                                <a:lnTo>
                                  <a:pt x="296" y="149"/>
                                </a:lnTo>
                                <a:lnTo>
                                  <a:pt x="320" y="168"/>
                                </a:lnTo>
                                <a:lnTo>
                                  <a:pt x="335" y="205"/>
                                </a:lnTo>
                                <a:lnTo>
                                  <a:pt x="359" y="223"/>
                                </a:lnTo>
                                <a:lnTo>
                                  <a:pt x="383" y="186"/>
                                </a:lnTo>
                                <a:lnTo>
                                  <a:pt x="415" y="149"/>
                                </a:lnTo>
                                <a:lnTo>
                                  <a:pt x="447" y="112"/>
                                </a:lnTo>
                                <a:lnTo>
                                  <a:pt x="463" y="93"/>
                                </a:lnTo>
                                <a:lnTo>
                                  <a:pt x="479" y="93"/>
                                </a:lnTo>
                                <a:lnTo>
                                  <a:pt x="471" y="75"/>
                                </a:lnTo>
                                <a:lnTo>
                                  <a:pt x="431" y="19"/>
                                </a:lnTo>
                                <a:lnTo>
                                  <a:pt x="391" y="0"/>
                                </a:lnTo>
                                <a:lnTo>
                                  <a:pt x="343" y="0"/>
                                </a:lnTo>
                                <a:lnTo>
                                  <a:pt x="296" y="19"/>
                                </a:lnTo>
                                <a:lnTo>
                                  <a:pt x="200" y="130"/>
                                </a:lnTo>
                                <a:lnTo>
                                  <a:pt x="120" y="279"/>
                                </a:lnTo>
                                <a:lnTo>
                                  <a:pt x="72" y="428"/>
                                </a:lnTo>
                                <a:lnTo>
                                  <a:pt x="32" y="539"/>
                                </a:lnTo>
                                <a:lnTo>
                                  <a:pt x="8" y="669"/>
                                </a:lnTo>
                                <a:lnTo>
                                  <a:pt x="0" y="762"/>
                                </a:lnTo>
                                <a:lnTo>
                                  <a:pt x="0" y="873"/>
                                </a:lnTo>
                                <a:lnTo>
                                  <a:pt x="8" y="966"/>
                                </a:lnTo>
                                <a:lnTo>
                                  <a:pt x="56" y="1115"/>
                                </a:lnTo>
                                <a:lnTo>
                                  <a:pt x="88" y="1170"/>
                                </a:lnTo>
                                <a:lnTo>
                                  <a:pt x="136" y="1208"/>
                                </a:lnTo>
                                <a:lnTo>
                                  <a:pt x="184" y="1208"/>
                                </a:lnTo>
                                <a:lnTo>
                                  <a:pt x="240" y="1170"/>
                                </a:lnTo>
                                <a:lnTo>
                                  <a:pt x="280" y="1133"/>
                                </a:lnTo>
                                <a:lnTo>
                                  <a:pt x="320" y="1078"/>
                                </a:lnTo>
                                <a:lnTo>
                                  <a:pt x="343" y="985"/>
                                </a:lnTo>
                                <a:lnTo>
                                  <a:pt x="351" y="892"/>
                                </a:lnTo>
                                <a:close/>
                              </a:path>
                            </a:pathLst>
                          </a:custGeom>
                          <a:solidFill>
                            <a:srgbClr val="808080"/>
                          </a:solidFill>
                          <a:ln w="12700" cmpd="sng">
                            <a:solidFill>
                              <a:srgbClr val="000000"/>
                            </a:solidFill>
                            <a:round/>
                            <a:headEnd/>
                            <a:tailEnd/>
                          </a:ln>
                        </wps:spPr>
                        <wps:bodyPr rot="0" vert="horz" wrap="square" lIns="91440" tIns="45720" rIns="91440" bIns="45720" anchor="t" anchorCtr="0" upright="1">
                          <a:noAutofit/>
                        </wps:bodyPr>
                      </wps:wsp>
                      <wps:wsp>
                        <wps:cNvPr id="15" name="Freeform 7"/>
                        <wps:cNvSpPr>
                          <a:spLocks/>
                        </wps:cNvSpPr>
                        <wps:spPr bwMode="auto">
                          <a:xfrm rot="-5400000">
                            <a:off x="1506" y="1503"/>
                            <a:ext cx="1212" cy="1190"/>
                          </a:xfrm>
                          <a:custGeom>
                            <a:avLst/>
                            <a:gdLst>
                              <a:gd name="T0" fmla="*/ 734 w 742"/>
                              <a:gd name="T1" fmla="*/ 0 h 1727"/>
                              <a:gd name="T2" fmla="*/ 742 w 742"/>
                              <a:gd name="T3" fmla="*/ 93 h 1727"/>
                              <a:gd name="T4" fmla="*/ 726 w 742"/>
                              <a:gd name="T5" fmla="*/ 241 h 1727"/>
                              <a:gd name="T6" fmla="*/ 718 w 742"/>
                              <a:gd name="T7" fmla="*/ 353 h 1727"/>
                              <a:gd name="T8" fmla="*/ 734 w 742"/>
                              <a:gd name="T9" fmla="*/ 445 h 1727"/>
                              <a:gd name="T10" fmla="*/ 726 w 742"/>
                              <a:gd name="T11" fmla="*/ 464 h 1727"/>
                              <a:gd name="T12" fmla="*/ 718 w 742"/>
                              <a:gd name="T13" fmla="*/ 483 h 1727"/>
                              <a:gd name="T14" fmla="*/ 702 w 742"/>
                              <a:gd name="T15" fmla="*/ 464 h 1727"/>
                              <a:gd name="T16" fmla="*/ 670 w 742"/>
                              <a:gd name="T17" fmla="*/ 483 h 1727"/>
                              <a:gd name="T18" fmla="*/ 591 w 742"/>
                              <a:gd name="T19" fmla="*/ 557 h 1727"/>
                              <a:gd name="T20" fmla="*/ 495 w 742"/>
                              <a:gd name="T21" fmla="*/ 668 h 1727"/>
                              <a:gd name="T22" fmla="*/ 399 w 742"/>
                              <a:gd name="T23" fmla="*/ 835 h 1727"/>
                              <a:gd name="T24" fmla="*/ 351 w 742"/>
                              <a:gd name="T25" fmla="*/ 984 h 1727"/>
                              <a:gd name="T26" fmla="*/ 295 w 742"/>
                              <a:gd name="T27" fmla="*/ 1151 h 1727"/>
                              <a:gd name="T28" fmla="*/ 271 w 742"/>
                              <a:gd name="T29" fmla="*/ 1355 h 1727"/>
                              <a:gd name="T30" fmla="*/ 263 w 742"/>
                              <a:gd name="T31" fmla="*/ 1467 h 1727"/>
                              <a:gd name="T32" fmla="*/ 279 w 742"/>
                              <a:gd name="T33" fmla="*/ 1560 h 1727"/>
                              <a:gd name="T34" fmla="*/ 279 w 742"/>
                              <a:gd name="T35" fmla="*/ 1615 h 1727"/>
                              <a:gd name="T36" fmla="*/ 279 w 742"/>
                              <a:gd name="T37" fmla="*/ 1634 h 1727"/>
                              <a:gd name="T38" fmla="*/ 247 w 742"/>
                              <a:gd name="T39" fmla="*/ 1653 h 1727"/>
                              <a:gd name="T40" fmla="*/ 191 w 742"/>
                              <a:gd name="T41" fmla="*/ 1634 h 1727"/>
                              <a:gd name="T42" fmla="*/ 167 w 742"/>
                              <a:gd name="T43" fmla="*/ 1634 h 1727"/>
                              <a:gd name="T44" fmla="*/ 104 w 742"/>
                              <a:gd name="T45" fmla="*/ 1671 h 1727"/>
                              <a:gd name="T46" fmla="*/ 24 w 742"/>
                              <a:gd name="T47" fmla="*/ 1708 h 1727"/>
                              <a:gd name="T48" fmla="*/ 8 w 742"/>
                              <a:gd name="T49" fmla="*/ 1727 h 1727"/>
                              <a:gd name="T50" fmla="*/ 0 w 742"/>
                              <a:gd name="T51" fmla="*/ 1727 h 1727"/>
                              <a:gd name="T52" fmla="*/ 0 w 742"/>
                              <a:gd name="T53" fmla="*/ 1708 h 1727"/>
                              <a:gd name="T54" fmla="*/ 0 w 742"/>
                              <a:gd name="T55" fmla="*/ 1653 h 1727"/>
                              <a:gd name="T56" fmla="*/ 24 w 742"/>
                              <a:gd name="T57" fmla="*/ 1467 h 1727"/>
                              <a:gd name="T58" fmla="*/ 40 w 742"/>
                              <a:gd name="T59" fmla="*/ 1337 h 1727"/>
                              <a:gd name="T60" fmla="*/ 40 w 742"/>
                              <a:gd name="T61" fmla="*/ 1281 h 1727"/>
                              <a:gd name="T62" fmla="*/ 24 w 742"/>
                              <a:gd name="T63" fmla="*/ 1151 h 1727"/>
                              <a:gd name="T64" fmla="*/ 32 w 742"/>
                              <a:gd name="T65" fmla="*/ 1058 h 1727"/>
                              <a:gd name="T66" fmla="*/ 48 w 742"/>
                              <a:gd name="T67" fmla="*/ 1058 h 1727"/>
                              <a:gd name="T68" fmla="*/ 64 w 742"/>
                              <a:gd name="T69" fmla="*/ 1077 h 1727"/>
                              <a:gd name="T70" fmla="*/ 112 w 742"/>
                              <a:gd name="T71" fmla="*/ 1095 h 1727"/>
                              <a:gd name="T72" fmla="*/ 159 w 742"/>
                              <a:gd name="T73" fmla="*/ 1095 h 1727"/>
                              <a:gd name="T74" fmla="*/ 239 w 742"/>
                              <a:gd name="T75" fmla="*/ 1021 h 1727"/>
                              <a:gd name="T76" fmla="*/ 319 w 742"/>
                              <a:gd name="T77" fmla="*/ 910 h 1727"/>
                              <a:gd name="T78" fmla="*/ 383 w 742"/>
                              <a:gd name="T79" fmla="*/ 780 h 1727"/>
                              <a:gd name="T80" fmla="*/ 447 w 742"/>
                              <a:gd name="T81" fmla="*/ 575 h 1727"/>
                              <a:gd name="T82" fmla="*/ 503 w 742"/>
                              <a:gd name="T83" fmla="*/ 353 h 1727"/>
                              <a:gd name="T84" fmla="*/ 535 w 742"/>
                              <a:gd name="T85" fmla="*/ 148 h 1727"/>
                              <a:gd name="T86" fmla="*/ 535 w 742"/>
                              <a:gd name="T87" fmla="*/ 93 h 1727"/>
                              <a:gd name="T88" fmla="*/ 535 w 742"/>
                              <a:gd name="T89" fmla="*/ 55 h 1727"/>
                              <a:gd name="T90" fmla="*/ 535 w 742"/>
                              <a:gd name="T91" fmla="*/ 18 h 1727"/>
                              <a:gd name="T92" fmla="*/ 551 w 742"/>
                              <a:gd name="T93" fmla="*/ 18 h 1727"/>
                              <a:gd name="T94" fmla="*/ 591 w 742"/>
                              <a:gd name="T95" fmla="*/ 55 h 1727"/>
                              <a:gd name="T96" fmla="*/ 638 w 742"/>
                              <a:gd name="T97" fmla="*/ 37 h 1727"/>
                              <a:gd name="T98" fmla="*/ 694 w 742"/>
                              <a:gd name="T99" fmla="*/ 0 h 1727"/>
                              <a:gd name="T100" fmla="*/ 734 w 742"/>
                              <a:gd name="T101" fmla="*/ 0 h 1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42" h="1727">
                                <a:moveTo>
                                  <a:pt x="734" y="0"/>
                                </a:moveTo>
                                <a:lnTo>
                                  <a:pt x="742" y="93"/>
                                </a:lnTo>
                                <a:lnTo>
                                  <a:pt x="726" y="241"/>
                                </a:lnTo>
                                <a:lnTo>
                                  <a:pt x="718" y="353"/>
                                </a:lnTo>
                                <a:lnTo>
                                  <a:pt x="734" y="445"/>
                                </a:lnTo>
                                <a:lnTo>
                                  <a:pt x="726" y="464"/>
                                </a:lnTo>
                                <a:lnTo>
                                  <a:pt x="718" y="483"/>
                                </a:lnTo>
                                <a:lnTo>
                                  <a:pt x="702" y="464"/>
                                </a:lnTo>
                                <a:lnTo>
                                  <a:pt x="670" y="483"/>
                                </a:lnTo>
                                <a:lnTo>
                                  <a:pt x="591" y="557"/>
                                </a:lnTo>
                                <a:lnTo>
                                  <a:pt x="495" y="668"/>
                                </a:lnTo>
                                <a:lnTo>
                                  <a:pt x="399" y="835"/>
                                </a:lnTo>
                                <a:lnTo>
                                  <a:pt x="351" y="984"/>
                                </a:lnTo>
                                <a:lnTo>
                                  <a:pt x="295" y="1151"/>
                                </a:lnTo>
                                <a:lnTo>
                                  <a:pt x="271" y="1355"/>
                                </a:lnTo>
                                <a:lnTo>
                                  <a:pt x="263" y="1467"/>
                                </a:lnTo>
                                <a:lnTo>
                                  <a:pt x="279" y="1560"/>
                                </a:lnTo>
                                <a:lnTo>
                                  <a:pt x="279" y="1615"/>
                                </a:lnTo>
                                <a:lnTo>
                                  <a:pt x="279" y="1634"/>
                                </a:lnTo>
                                <a:lnTo>
                                  <a:pt x="247" y="1653"/>
                                </a:lnTo>
                                <a:lnTo>
                                  <a:pt x="191" y="1634"/>
                                </a:lnTo>
                                <a:lnTo>
                                  <a:pt x="167" y="1634"/>
                                </a:lnTo>
                                <a:lnTo>
                                  <a:pt x="104" y="1671"/>
                                </a:lnTo>
                                <a:lnTo>
                                  <a:pt x="24" y="1708"/>
                                </a:lnTo>
                                <a:lnTo>
                                  <a:pt x="8" y="1727"/>
                                </a:lnTo>
                                <a:lnTo>
                                  <a:pt x="0" y="1727"/>
                                </a:lnTo>
                                <a:lnTo>
                                  <a:pt x="0" y="1708"/>
                                </a:lnTo>
                                <a:lnTo>
                                  <a:pt x="0" y="1653"/>
                                </a:lnTo>
                                <a:lnTo>
                                  <a:pt x="24" y="1467"/>
                                </a:lnTo>
                                <a:lnTo>
                                  <a:pt x="40" y="1337"/>
                                </a:lnTo>
                                <a:lnTo>
                                  <a:pt x="40" y="1281"/>
                                </a:lnTo>
                                <a:lnTo>
                                  <a:pt x="24" y="1151"/>
                                </a:lnTo>
                                <a:lnTo>
                                  <a:pt x="32" y="1058"/>
                                </a:lnTo>
                                <a:lnTo>
                                  <a:pt x="48" y="1058"/>
                                </a:lnTo>
                                <a:lnTo>
                                  <a:pt x="64" y="1077"/>
                                </a:lnTo>
                                <a:lnTo>
                                  <a:pt x="112" y="1095"/>
                                </a:lnTo>
                                <a:lnTo>
                                  <a:pt x="159" y="1095"/>
                                </a:lnTo>
                                <a:lnTo>
                                  <a:pt x="239" y="1021"/>
                                </a:lnTo>
                                <a:lnTo>
                                  <a:pt x="319" y="910"/>
                                </a:lnTo>
                                <a:lnTo>
                                  <a:pt x="383" y="780"/>
                                </a:lnTo>
                                <a:lnTo>
                                  <a:pt x="447" y="575"/>
                                </a:lnTo>
                                <a:lnTo>
                                  <a:pt x="503" y="353"/>
                                </a:lnTo>
                                <a:lnTo>
                                  <a:pt x="535" y="148"/>
                                </a:lnTo>
                                <a:lnTo>
                                  <a:pt x="535" y="93"/>
                                </a:lnTo>
                                <a:lnTo>
                                  <a:pt x="535" y="55"/>
                                </a:lnTo>
                                <a:lnTo>
                                  <a:pt x="535" y="18"/>
                                </a:lnTo>
                                <a:lnTo>
                                  <a:pt x="551" y="18"/>
                                </a:lnTo>
                                <a:lnTo>
                                  <a:pt x="591" y="55"/>
                                </a:lnTo>
                                <a:lnTo>
                                  <a:pt x="638" y="37"/>
                                </a:lnTo>
                                <a:lnTo>
                                  <a:pt x="694" y="0"/>
                                </a:lnTo>
                                <a:lnTo>
                                  <a:pt x="734" y="0"/>
                                </a:lnTo>
                                <a:close/>
                              </a:path>
                            </a:pathLst>
                          </a:custGeom>
                          <a:solidFill>
                            <a:srgbClr val="808080"/>
                          </a:solidFill>
                          <a:ln w="12700" cmpd="sng">
                            <a:solidFill>
                              <a:srgbClr val="000000"/>
                            </a:solidFill>
                            <a:round/>
                            <a:headEnd/>
                            <a:tailEnd/>
                          </a:ln>
                        </wps:spPr>
                        <wps:bodyPr rot="0" vert="horz" wrap="square" lIns="91440" tIns="45720" rIns="91440" bIns="45720" anchor="t" anchorCtr="0" upright="1">
                          <a:noAutofit/>
                        </wps:bodyPr>
                      </wps:wsp>
                      <wps:wsp>
                        <wps:cNvPr id="16" name="Freeform 8"/>
                        <wps:cNvSpPr>
                          <a:spLocks/>
                        </wps:cNvSpPr>
                        <wps:spPr bwMode="auto">
                          <a:xfrm rot="-5400000">
                            <a:off x="1419" y="14085"/>
                            <a:ext cx="848" cy="782"/>
                          </a:xfrm>
                          <a:custGeom>
                            <a:avLst/>
                            <a:gdLst>
                              <a:gd name="T0" fmla="*/ 383 w 519"/>
                              <a:gd name="T1" fmla="*/ 297 h 1133"/>
                              <a:gd name="T2" fmla="*/ 367 w 519"/>
                              <a:gd name="T3" fmla="*/ 316 h 1133"/>
                              <a:gd name="T4" fmla="*/ 383 w 519"/>
                              <a:gd name="T5" fmla="*/ 371 h 1133"/>
                              <a:gd name="T6" fmla="*/ 391 w 519"/>
                              <a:gd name="T7" fmla="*/ 427 h 1133"/>
                              <a:gd name="T8" fmla="*/ 399 w 519"/>
                              <a:gd name="T9" fmla="*/ 520 h 1133"/>
                              <a:gd name="T10" fmla="*/ 391 w 519"/>
                              <a:gd name="T11" fmla="*/ 631 h 1133"/>
                              <a:gd name="T12" fmla="*/ 351 w 519"/>
                              <a:gd name="T13" fmla="*/ 761 h 1133"/>
                              <a:gd name="T14" fmla="*/ 296 w 519"/>
                              <a:gd name="T15" fmla="*/ 836 h 1133"/>
                              <a:gd name="T16" fmla="*/ 240 w 519"/>
                              <a:gd name="T17" fmla="*/ 854 h 1133"/>
                              <a:gd name="T18" fmla="*/ 192 w 519"/>
                              <a:gd name="T19" fmla="*/ 836 h 1133"/>
                              <a:gd name="T20" fmla="*/ 152 w 519"/>
                              <a:gd name="T21" fmla="*/ 761 h 1133"/>
                              <a:gd name="T22" fmla="*/ 80 w 519"/>
                              <a:gd name="T23" fmla="*/ 557 h 1133"/>
                              <a:gd name="T24" fmla="*/ 64 w 519"/>
                              <a:gd name="T25" fmla="*/ 446 h 1133"/>
                              <a:gd name="T26" fmla="*/ 72 w 519"/>
                              <a:gd name="T27" fmla="*/ 390 h 1133"/>
                              <a:gd name="T28" fmla="*/ 88 w 519"/>
                              <a:gd name="T29" fmla="*/ 334 h 1133"/>
                              <a:gd name="T30" fmla="*/ 96 w 519"/>
                              <a:gd name="T31" fmla="*/ 278 h 1133"/>
                              <a:gd name="T32" fmla="*/ 80 w 519"/>
                              <a:gd name="T33" fmla="*/ 241 h 1133"/>
                              <a:gd name="T34" fmla="*/ 64 w 519"/>
                              <a:gd name="T35" fmla="*/ 148 h 1133"/>
                              <a:gd name="T36" fmla="*/ 48 w 519"/>
                              <a:gd name="T37" fmla="*/ 74 h 1133"/>
                              <a:gd name="T38" fmla="*/ 40 w 519"/>
                              <a:gd name="T39" fmla="*/ 37 h 1133"/>
                              <a:gd name="T40" fmla="*/ 40 w 519"/>
                              <a:gd name="T41" fmla="*/ 0 h 1133"/>
                              <a:gd name="T42" fmla="*/ 32 w 519"/>
                              <a:gd name="T43" fmla="*/ 18 h 1133"/>
                              <a:gd name="T44" fmla="*/ 8 w 519"/>
                              <a:gd name="T45" fmla="*/ 111 h 1133"/>
                              <a:gd name="T46" fmla="*/ 0 w 519"/>
                              <a:gd name="T47" fmla="*/ 223 h 1133"/>
                              <a:gd name="T48" fmla="*/ 0 w 519"/>
                              <a:gd name="T49" fmla="*/ 334 h 1133"/>
                              <a:gd name="T50" fmla="*/ 8 w 519"/>
                              <a:gd name="T51" fmla="*/ 446 h 1133"/>
                              <a:gd name="T52" fmla="*/ 56 w 519"/>
                              <a:gd name="T53" fmla="*/ 650 h 1133"/>
                              <a:gd name="T54" fmla="*/ 120 w 519"/>
                              <a:gd name="T55" fmla="*/ 836 h 1133"/>
                              <a:gd name="T56" fmla="*/ 184 w 519"/>
                              <a:gd name="T57" fmla="*/ 966 h 1133"/>
                              <a:gd name="T58" fmla="*/ 232 w 519"/>
                              <a:gd name="T59" fmla="*/ 1040 h 1133"/>
                              <a:gd name="T60" fmla="*/ 288 w 519"/>
                              <a:gd name="T61" fmla="*/ 1096 h 1133"/>
                              <a:gd name="T62" fmla="*/ 328 w 519"/>
                              <a:gd name="T63" fmla="*/ 1133 h 1133"/>
                              <a:gd name="T64" fmla="*/ 375 w 519"/>
                              <a:gd name="T65" fmla="*/ 1133 h 1133"/>
                              <a:gd name="T66" fmla="*/ 415 w 519"/>
                              <a:gd name="T67" fmla="*/ 1096 h 1133"/>
                              <a:gd name="T68" fmla="*/ 479 w 519"/>
                              <a:gd name="T69" fmla="*/ 1003 h 1133"/>
                              <a:gd name="T70" fmla="*/ 503 w 519"/>
                              <a:gd name="T71" fmla="*/ 910 h 1133"/>
                              <a:gd name="T72" fmla="*/ 519 w 519"/>
                              <a:gd name="T73" fmla="*/ 798 h 1133"/>
                              <a:gd name="T74" fmla="*/ 519 w 519"/>
                              <a:gd name="T75" fmla="*/ 687 h 1133"/>
                              <a:gd name="T76" fmla="*/ 503 w 519"/>
                              <a:gd name="T77" fmla="*/ 576 h 1133"/>
                              <a:gd name="T78" fmla="*/ 487 w 519"/>
                              <a:gd name="T79" fmla="*/ 464 h 1133"/>
                              <a:gd name="T80" fmla="*/ 455 w 519"/>
                              <a:gd name="T81" fmla="*/ 390 h 1133"/>
                              <a:gd name="T82" fmla="*/ 423 w 519"/>
                              <a:gd name="T83" fmla="*/ 334 h 1133"/>
                              <a:gd name="T84" fmla="*/ 383 w 519"/>
                              <a:gd name="T85" fmla="*/ 297 h 1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19" h="1133">
                                <a:moveTo>
                                  <a:pt x="383" y="297"/>
                                </a:moveTo>
                                <a:lnTo>
                                  <a:pt x="367" y="316"/>
                                </a:lnTo>
                                <a:lnTo>
                                  <a:pt x="383" y="371"/>
                                </a:lnTo>
                                <a:lnTo>
                                  <a:pt x="391" y="427"/>
                                </a:lnTo>
                                <a:lnTo>
                                  <a:pt x="399" y="520"/>
                                </a:lnTo>
                                <a:lnTo>
                                  <a:pt x="391" y="631"/>
                                </a:lnTo>
                                <a:lnTo>
                                  <a:pt x="351" y="761"/>
                                </a:lnTo>
                                <a:lnTo>
                                  <a:pt x="296" y="836"/>
                                </a:lnTo>
                                <a:lnTo>
                                  <a:pt x="240" y="854"/>
                                </a:lnTo>
                                <a:lnTo>
                                  <a:pt x="192" y="836"/>
                                </a:lnTo>
                                <a:lnTo>
                                  <a:pt x="152" y="761"/>
                                </a:lnTo>
                                <a:lnTo>
                                  <a:pt x="80" y="557"/>
                                </a:lnTo>
                                <a:lnTo>
                                  <a:pt x="64" y="446"/>
                                </a:lnTo>
                                <a:lnTo>
                                  <a:pt x="72" y="390"/>
                                </a:lnTo>
                                <a:lnTo>
                                  <a:pt x="88" y="334"/>
                                </a:lnTo>
                                <a:lnTo>
                                  <a:pt x="96" y="278"/>
                                </a:lnTo>
                                <a:lnTo>
                                  <a:pt x="80" y="241"/>
                                </a:lnTo>
                                <a:lnTo>
                                  <a:pt x="64" y="148"/>
                                </a:lnTo>
                                <a:lnTo>
                                  <a:pt x="48" y="74"/>
                                </a:lnTo>
                                <a:lnTo>
                                  <a:pt x="40" y="37"/>
                                </a:lnTo>
                                <a:lnTo>
                                  <a:pt x="40" y="0"/>
                                </a:lnTo>
                                <a:lnTo>
                                  <a:pt x="32" y="18"/>
                                </a:lnTo>
                                <a:lnTo>
                                  <a:pt x="8" y="111"/>
                                </a:lnTo>
                                <a:lnTo>
                                  <a:pt x="0" y="223"/>
                                </a:lnTo>
                                <a:lnTo>
                                  <a:pt x="0" y="334"/>
                                </a:lnTo>
                                <a:lnTo>
                                  <a:pt x="8" y="446"/>
                                </a:lnTo>
                                <a:lnTo>
                                  <a:pt x="56" y="650"/>
                                </a:lnTo>
                                <a:lnTo>
                                  <a:pt x="120" y="836"/>
                                </a:lnTo>
                                <a:lnTo>
                                  <a:pt x="184" y="966"/>
                                </a:lnTo>
                                <a:lnTo>
                                  <a:pt x="232" y="1040"/>
                                </a:lnTo>
                                <a:lnTo>
                                  <a:pt x="288" y="1096"/>
                                </a:lnTo>
                                <a:lnTo>
                                  <a:pt x="328" y="1133"/>
                                </a:lnTo>
                                <a:lnTo>
                                  <a:pt x="375" y="1133"/>
                                </a:lnTo>
                                <a:lnTo>
                                  <a:pt x="415" y="1096"/>
                                </a:lnTo>
                                <a:lnTo>
                                  <a:pt x="479" y="1003"/>
                                </a:lnTo>
                                <a:lnTo>
                                  <a:pt x="503" y="910"/>
                                </a:lnTo>
                                <a:lnTo>
                                  <a:pt x="519" y="798"/>
                                </a:lnTo>
                                <a:lnTo>
                                  <a:pt x="519" y="687"/>
                                </a:lnTo>
                                <a:lnTo>
                                  <a:pt x="503" y="576"/>
                                </a:lnTo>
                                <a:lnTo>
                                  <a:pt x="487" y="464"/>
                                </a:lnTo>
                                <a:lnTo>
                                  <a:pt x="455" y="390"/>
                                </a:lnTo>
                                <a:lnTo>
                                  <a:pt x="423" y="334"/>
                                </a:lnTo>
                                <a:lnTo>
                                  <a:pt x="383" y="297"/>
                                </a:lnTo>
                                <a:close/>
                              </a:path>
                            </a:pathLst>
                          </a:custGeom>
                          <a:solidFill>
                            <a:srgbClr val="808080"/>
                          </a:solidFill>
                          <a:ln w="12700" cmpd="sng">
                            <a:solidFill>
                              <a:srgbClr val="000000"/>
                            </a:solidFill>
                            <a:round/>
                            <a:headEnd/>
                            <a:tailEnd/>
                          </a:ln>
                        </wps:spPr>
                        <wps:bodyPr rot="0" vert="horz" wrap="square" lIns="91440" tIns="45720" rIns="91440" bIns="45720" anchor="t" anchorCtr="0" upright="1">
                          <a:noAutofit/>
                        </wps:bodyPr>
                      </wps:wsp>
                      <wps:wsp>
                        <wps:cNvPr id="17" name="Freeform 9"/>
                        <wps:cNvSpPr>
                          <a:spLocks/>
                        </wps:cNvSpPr>
                        <wps:spPr bwMode="auto">
                          <a:xfrm rot="-5400000">
                            <a:off x="1938" y="14548"/>
                            <a:ext cx="784" cy="831"/>
                          </a:xfrm>
                          <a:custGeom>
                            <a:avLst/>
                            <a:gdLst>
                              <a:gd name="T0" fmla="*/ 120 w 479"/>
                              <a:gd name="T1" fmla="*/ 892 h 1208"/>
                              <a:gd name="T2" fmla="*/ 128 w 479"/>
                              <a:gd name="T3" fmla="*/ 855 h 1208"/>
                              <a:gd name="T4" fmla="*/ 151 w 479"/>
                              <a:gd name="T5" fmla="*/ 892 h 1208"/>
                              <a:gd name="T6" fmla="*/ 175 w 479"/>
                              <a:gd name="T7" fmla="*/ 910 h 1208"/>
                              <a:gd name="T8" fmla="*/ 215 w 479"/>
                              <a:gd name="T9" fmla="*/ 929 h 1208"/>
                              <a:gd name="T10" fmla="*/ 263 w 479"/>
                              <a:gd name="T11" fmla="*/ 910 h 1208"/>
                              <a:gd name="T12" fmla="*/ 319 w 479"/>
                              <a:gd name="T13" fmla="*/ 818 h 1208"/>
                              <a:gd name="T14" fmla="*/ 351 w 479"/>
                              <a:gd name="T15" fmla="*/ 688 h 1208"/>
                              <a:gd name="T16" fmla="*/ 359 w 479"/>
                              <a:gd name="T17" fmla="*/ 576 h 1208"/>
                              <a:gd name="T18" fmla="*/ 351 w 479"/>
                              <a:gd name="T19" fmla="*/ 446 h 1208"/>
                              <a:gd name="T20" fmla="*/ 319 w 479"/>
                              <a:gd name="T21" fmla="*/ 353 h 1208"/>
                              <a:gd name="T22" fmla="*/ 231 w 479"/>
                              <a:gd name="T23" fmla="*/ 186 h 1208"/>
                              <a:gd name="T24" fmla="*/ 183 w 479"/>
                              <a:gd name="T25" fmla="*/ 149 h 1208"/>
                              <a:gd name="T26" fmla="*/ 159 w 479"/>
                              <a:gd name="T27" fmla="*/ 168 h 1208"/>
                              <a:gd name="T28" fmla="*/ 136 w 479"/>
                              <a:gd name="T29" fmla="*/ 205 h 1208"/>
                              <a:gd name="T30" fmla="*/ 112 w 479"/>
                              <a:gd name="T31" fmla="*/ 223 h 1208"/>
                              <a:gd name="T32" fmla="*/ 96 w 479"/>
                              <a:gd name="T33" fmla="*/ 186 h 1208"/>
                              <a:gd name="T34" fmla="*/ 64 w 479"/>
                              <a:gd name="T35" fmla="*/ 149 h 1208"/>
                              <a:gd name="T36" fmla="*/ 24 w 479"/>
                              <a:gd name="T37" fmla="*/ 112 h 1208"/>
                              <a:gd name="T38" fmla="*/ 8 w 479"/>
                              <a:gd name="T39" fmla="*/ 93 h 1208"/>
                              <a:gd name="T40" fmla="*/ 0 w 479"/>
                              <a:gd name="T41" fmla="*/ 93 h 1208"/>
                              <a:gd name="T42" fmla="*/ 8 w 479"/>
                              <a:gd name="T43" fmla="*/ 75 h 1208"/>
                              <a:gd name="T44" fmla="*/ 48 w 479"/>
                              <a:gd name="T45" fmla="*/ 19 h 1208"/>
                              <a:gd name="T46" fmla="*/ 88 w 479"/>
                              <a:gd name="T47" fmla="*/ 0 h 1208"/>
                              <a:gd name="T48" fmla="*/ 136 w 479"/>
                              <a:gd name="T49" fmla="*/ 0 h 1208"/>
                              <a:gd name="T50" fmla="*/ 183 w 479"/>
                              <a:gd name="T51" fmla="*/ 19 h 1208"/>
                              <a:gd name="T52" fmla="*/ 271 w 479"/>
                              <a:gd name="T53" fmla="*/ 130 h 1208"/>
                              <a:gd name="T54" fmla="*/ 351 w 479"/>
                              <a:gd name="T55" fmla="*/ 279 h 1208"/>
                              <a:gd name="T56" fmla="*/ 407 w 479"/>
                              <a:gd name="T57" fmla="*/ 428 h 1208"/>
                              <a:gd name="T58" fmla="*/ 439 w 479"/>
                              <a:gd name="T59" fmla="*/ 539 h 1208"/>
                              <a:gd name="T60" fmla="*/ 463 w 479"/>
                              <a:gd name="T61" fmla="*/ 669 h 1208"/>
                              <a:gd name="T62" fmla="*/ 479 w 479"/>
                              <a:gd name="T63" fmla="*/ 762 h 1208"/>
                              <a:gd name="T64" fmla="*/ 479 w 479"/>
                              <a:gd name="T65" fmla="*/ 873 h 1208"/>
                              <a:gd name="T66" fmla="*/ 463 w 479"/>
                              <a:gd name="T67" fmla="*/ 966 h 1208"/>
                              <a:gd name="T68" fmla="*/ 423 w 479"/>
                              <a:gd name="T69" fmla="*/ 1115 h 1208"/>
                              <a:gd name="T70" fmla="*/ 383 w 479"/>
                              <a:gd name="T71" fmla="*/ 1170 h 1208"/>
                              <a:gd name="T72" fmla="*/ 335 w 479"/>
                              <a:gd name="T73" fmla="*/ 1208 h 1208"/>
                              <a:gd name="T74" fmla="*/ 287 w 479"/>
                              <a:gd name="T75" fmla="*/ 1208 h 1208"/>
                              <a:gd name="T76" fmla="*/ 239 w 479"/>
                              <a:gd name="T77" fmla="*/ 1170 h 1208"/>
                              <a:gd name="T78" fmla="*/ 191 w 479"/>
                              <a:gd name="T79" fmla="*/ 1133 h 1208"/>
                              <a:gd name="T80" fmla="*/ 159 w 479"/>
                              <a:gd name="T81" fmla="*/ 1078 h 1208"/>
                              <a:gd name="T82" fmla="*/ 136 w 479"/>
                              <a:gd name="T83" fmla="*/ 985 h 1208"/>
                              <a:gd name="T84" fmla="*/ 120 w 479"/>
                              <a:gd name="T85" fmla="*/ 892 h 1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79" h="1208">
                                <a:moveTo>
                                  <a:pt x="120" y="892"/>
                                </a:moveTo>
                                <a:lnTo>
                                  <a:pt x="128" y="855"/>
                                </a:lnTo>
                                <a:lnTo>
                                  <a:pt x="151" y="892"/>
                                </a:lnTo>
                                <a:lnTo>
                                  <a:pt x="175" y="910"/>
                                </a:lnTo>
                                <a:lnTo>
                                  <a:pt x="215" y="929"/>
                                </a:lnTo>
                                <a:lnTo>
                                  <a:pt x="263" y="910"/>
                                </a:lnTo>
                                <a:lnTo>
                                  <a:pt x="319" y="818"/>
                                </a:lnTo>
                                <a:lnTo>
                                  <a:pt x="351" y="688"/>
                                </a:lnTo>
                                <a:lnTo>
                                  <a:pt x="359" y="576"/>
                                </a:lnTo>
                                <a:lnTo>
                                  <a:pt x="351" y="446"/>
                                </a:lnTo>
                                <a:lnTo>
                                  <a:pt x="319" y="353"/>
                                </a:lnTo>
                                <a:lnTo>
                                  <a:pt x="231" y="186"/>
                                </a:lnTo>
                                <a:lnTo>
                                  <a:pt x="183" y="149"/>
                                </a:lnTo>
                                <a:lnTo>
                                  <a:pt x="159" y="168"/>
                                </a:lnTo>
                                <a:lnTo>
                                  <a:pt x="136" y="205"/>
                                </a:lnTo>
                                <a:lnTo>
                                  <a:pt x="112" y="223"/>
                                </a:lnTo>
                                <a:lnTo>
                                  <a:pt x="96" y="186"/>
                                </a:lnTo>
                                <a:lnTo>
                                  <a:pt x="64" y="149"/>
                                </a:lnTo>
                                <a:lnTo>
                                  <a:pt x="24" y="112"/>
                                </a:lnTo>
                                <a:lnTo>
                                  <a:pt x="8" y="93"/>
                                </a:lnTo>
                                <a:lnTo>
                                  <a:pt x="0" y="93"/>
                                </a:lnTo>
                                <a:lnTo>
                                  <a:pt x="8" y="75"/>
                                </a:lnTo>
                                <a:lnTo>
                                  <a:pt x="48" y="19"/>
                                </a:lnTo>
                                <a:lnTo>
                                  <a:pt x="88" y="0"/>
                                </a:lnTo>
                                <a:lnTo>
                                  <a:pt x="136" y="0"/>
                                </a:lnTo>
                                <a:lnTo>
                                  <a:pt x="183" y="19"/>
                                </a:lnTo>
                                <a:lnTo>
                                  <a:pt x="271" y="130"/>
                                </a:lnTo>
                                <a:lnTo>
                                  <a:pt x="351" y="279"/>
                                </a:lnTo>
                                <a:lnTo>
                                  <a:pt x="407" y="428"/>
                                </a:lnTo>
                                <a:lnTo>
                                  <a:pt x="439" y="539"/>
                                </a:lnTo>
                                <a:lnTo>
                                  <a:pt x="463" y="669"/>
                                </a:lnTo>
                                <a:lnTo>
                                  <a:pt x="479" y="762"/>
                                </a:lnTo>
                                <a:lnTo>
                                  <a:pt x="479" y="873"/>
                                </a:lnTo>
                                <a:lnTo>
                                  <a:pt x="463" y="966"/>
                                </a:lnTo>
                                <a:lnTo>
                                  <a:pt x="423" y="1115"/>
                                </a:lnTo>
                                <a:lnTo>
                                  <a:pt x="383" y="1170"/>
                                </a:lnTo>
                                <a:lnTo>
                                  <a:pt x="335" y="1208"/>
                                </a:lnTo>
                                <a:lnTo>
                                  <a:pt x="287" y="1208"/>
                                </a:lnTo>
                                <a:lnTo>
                                  <a:pt x="239" y="1170"/>
                                </a:lnTo>
                                <a:lnTo>
                                  <a:pt x="191" y="1133"/>
                                </a:lnTo>
                                <a:lnTo>
                                  <a:pt x="159" y="1078"/>
                                </a:lnTo>
                                <a:lnTo>
                                  <a:pt x="136" y="985"/>
                                </a:lnTo>
                                <a:lnTo>
                                  <a:pt x="120" y="892"/>
                                </a:lnTo>
                                <a:close/>
                              </a:path>
                            </a:pathLst>
                          </a:custGeom>
                          <a:solidFill>
                            <a:srgbClr val="808080"/>
                          </a:solidFill>
                          <a:ln w="12700" cmpd="sng">
                            <a:solidFill>
                              <a:srgbClr val="000000"/>
                            </a:solidFill>
                            <a:round/>
                            <a:headEnd/>
                            <a:tailEnd/>
                          </a:ln>
                        </wps:spPr>
                        <wps:bodyPr rot="0" vert="horz" wrap="square" lIns="91440" tIns="45720" rIns="91440" bIns="45720" anchor="t" anchorCtr="0" upright="1">
                          <a:noAutofit/>
                        </wps:bodyPr>
                      </wps:wsp>
                      <wps:wsp>
                        <wps:cNvPr id="18" name="Freeform 10"/>
                        <wps:cNvSpPr>
                          <a:spLocks/>
                        </wps:cNvSpPr>
                        <wps:spPr bwMode="auto">
                          <a:xfrm rot="-5400000">
                            <a:off x="1508" y="14092"/>
                            <a:ext cx="1212" cy="1188"/>
                          </a:xfrm>
                          <a:custGeom>
                            <a:avLst/>
                            <a:gdLst>
                              <a:gd name="T0" fmla="*/ 8 w 742"/>
                              <a:gd name="T1" fmla="*/ 0 h 1727"/>
                              <a:gd name="T2" fmla="*/ 0 w 742"/>
                              <a:gd name="T3" fmla="*/ 93 h 1727"/>
                              <a:gd name="T4" fmla="*/ 16 w 742"/>
                              <a:gd name="T5" fmla="*/ 241 h 1727"/>
                              <a:gd name="T6" fmla="*/ 24 w 742"/>
                              <a:gd name="T7" fmla="*/ 353 h 1727"/>
                              <a:gd name="T8" fmla="*/ 8 w 742"/>
                              <a:gd name="T9" fmla="*/ 445 h 1727"/>
                              <a:gd name="T10" fmla="*/ 8 w 742"/>
                              <a:gd name="T11" fmla="*/ 464 h 1727"/>
                              <a:gd name="T12" fmla="*/ 24 w 742"/>
                              <a:gd name="T13" fmla="*/ 483 h 1727"/>
                              <a:gd name="T14" fmla="*/ 40 w 742"/>
                              <a:gd name="T15" fmla="*/ 464 h 1727"/>
                              <a:gd name="T16" fmla="*/ 64 w 742"/>
                              <a:gd name="T17" fmla="*/ 483 h 1727"/>
                              <a:gd name="T18" fmla="*/ 151 w 742"/>
                              <a:gd name="T19" fmla="*/ 557 h 1727"/>
                              <a:gd name="T20" fmla="*/ 247 w 742"/>
                              <a:gd name="T21" fmla="*/ 668 h 1727"/>
                              <a:gd name="T22" fmla="*/ 335 w 742"/>
                              <a:gd name="T23" fmla="*/ 835 h 1727"/>
                              <a:gd name="T24" fmla="*/ 391 w 742"/>
                              <a:gd name="T25" fmla="*/ 984 h 1727"/>
                              <a:gd name="T26" fmla="*/ 439 w 742"/>
                              <a:gd name="T27" fmla="*/ 1151 h 1727"/>
                              <a:gd name="T28" fmla="*/ 471 w 742"/>
                              <a:gd name="T29" fmla="*/ 1355 h 1727"/>
                              <a:gd name="T30" fmla="*/ 471 w 742"/>
                              <a:gd name="T31" fmla="*/ 1467 h 1727"/>
                              <a:gd name="T32" fmla="*/ 463 w 742"/>
                              <a:gd name="T33" fmla="*/ 1560 h 1727"/>
                              <a:gd name="T34" fmla="*/ 455 w 742"/>
                              <a:gd name="T35" fmla="*/ 1615 h 1727"/>
                              <a:gd name="T36" fmla="*/ 455 w 742"/>
                              <a:gd name="T37" fmla="*/ 1634 h 1727"/>
                              <a:gd name="T38" fmla="*/ 495 w 742"/>
                              <a:gd name="T39" fmla="*/ 1653 h 1727"/>
                              <a:gd name="T40" fmla="*/ 551 w 742"/>
                              <a:gd name="T41" fmla="*/ 1634 h 1727"/>
                              <a:gd name="T42" fmla="*/ 575 w 742"/>
                              <a:gd name="T43" fmla="*/ 1634 h 1727"/>
                              <a:gd name="T44" fmla="*/ 630 w 742"/>
                              <a:gd name="T45" fmla="*/ 1671 h 1727"/>
                              <a:gd name="T46" fmla="*/ 710 w 742"/>
                              <a:gd name="T47" fmla="*/ 1708 h 1727"/>
                              <a:gd name="T48" fmla="*/ 734 w 742"/>
                              <a:gd name="T49" fmla="*/ 1727 h 1727"/>
                              <a:gd name="T50" fmla="*/ 742 w 742"/>
                              <a:gd name="T51" fmla="*/ 1727 h 1727"/>
                              <a:gd name="T52" fmla="*/ 742 w 742"/>
                              <a:gd name="T53" fmla="*/ 1708 h 1727"/>
                              <a:gd name="T54" fmla="*/ 734 w 742"/>
                              <a:gd name="T55" fmla="*/ 1653 h 1727"/>
                              <a:gd name="T56" fmla="*/ 718 w 742"/>
                              <a:gd name="T57" fmla="*/ 1467 h 1727"/>
                              <a:gd name="T58" fmla="*/ 702 w 742"/>
                              <a:gd name="T59" fmla="*/ 1337 h 1727"/>
                              <a:gd name="T60" fmla="*/ 702 w 742"/>
                              <a:gd name="T61" fmla="*/ 1281 h 1727"/>
                              <a:gd name="T62" fmla="*/ 710 w 742"/>
                              <a:gd name="T63" fmla="*/ 1151 h 1727"/>
                              <a:gd name="T64" fmla="*/ 702 w 742"/>
                              <a:gd name="T65" fmla="*/ 1058 h 1727"/>
                              <a:gd name="T66" fmla="*/ 694 w 742"/>
                              <a:gd name="T67" fmla="*/ 1058 h 1727"/>
                              <a:gd name="T68" fmla="*/ 670 w 742"/>
                              <a:gd name="T69" fmla="*/ 1077 h 1727"/>
                              <a:gd name="T70" fmla="*/ 622 w 742"/>
                              <a:gd name="T71" fmla="*/ 1095 h 1727"/>
                              <a:gd name="T72" fmla="*/ 583 w 742"/>
                              <a:gd name="T73" fmla="*/ 1095 h 1727"/>
                              <a:gd name="T74" fmla="*/ 495 w 742"/>
                              <a:gd name="T75" fmla="*/ 1021 h 1727"/>
                              <a:gd name="T76" fmla="*/ 415 w 742"/>
                              <a:gd name="T77" fmla="*/ 910 h 1727"/>
                              <a:gd name="T78" fmla="*/ 359 w 742"/>
                              <a:gd name="T79" fmla="*/ 780 h 1727"/>
                              <a:gd name="T80" fmla="*/ 287 w 742"/>
                              <a:gd name="T81" fmla="*/ 575 h 1727"/>
                              <a:gd name="T82" fmla="*/ 239 w 742"/>
                              <a:gd name="T83" fmla="*/ 353 h 1727"/>
                              <a:gd name="T84" fmla="*/ 207 w 742"/>
                              <a:gd name="T85" fmla="*/ 148 h 1727"/>
                              <a:gd name="T86" fmla="*/ 199 w 742"/>
                              <a:gd name="T87" fmla="*/ 93 h 1727"/>
                              <a:gd name="T88" fmla="*/ 207 w 742"/>
                              <a:gd name="T89" fmla="*/ 55 h 1727"/>
                              <a:gd name="T90" fmla="*/ 199 w 742"/>
                              <a:gd name="T91" fmla="*/ 18 h 1727"/>
                              <a:gd name="T92" fmla="*/ 191 w 742"/>
                              <a:gd name="T93" fmla="*/ 18 h 1727"/>
                              <a:gd name="T94" fmla="*/ 151 w 742"/>
                              <a:gd name="T95" fmla="*/ 55 h 1727"/>
                              <a:gd name="T96" fmla="*/ 104 w 742"/>
                              <a:gd name="T97" fmla="*/ 37 h 1727"/>
                              <a:gd name="T98" fmla="*/ 40 w 742"/>
                              <a:gd name="T99" fmla="*/ 0 h 1727"/>
                              <a:gd name="T100" fmla="*/ 8 w 742"/>
                              <a:gd name="T101" fmla="*/ 0 h 1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42" h="1727">
                                <a:moveTo>
                                  <a:pt x="8" y="0"/>
                                </a:moveTo>
                                <a:lnTo>
                                  <a:pt x="0" y="93"/>
                                </a:lnTo>
                                <a:lnTo>
                                  <a:pt x="16" y="241"/>
                                </a:lnTo>
                                <a:lnTo>
                                  <a:pt x="24" y="353"/>
                                </a:lnTo>
                                <a:lnTo>
                                  <a:pt x="8" y="445"/>
                                </a:lnTo>
                                <a:lnTo>
                                  <a:pt x="8" y="464"/>
                                </a:lnTo>
                                <a:lnTo>
                                  <a:pt x="24" y="483"/>
                                </a:lnTo>
                                <a:lnTo>
                                  <a:pt x="40" y="464"/>
                                </a:lnTo>
                                <a:lnTo>
                                  <a:pt x="64" y="483"/>
                                </a:lnTo>
                                <a:lnTo>
                                  <a:pt x="151" y="557"/>
                                </a:lnTo>
                                <a:lnTo>
                                  <a:pt x="247" y="668"/>
                                </a:lnTo>
                                <a:lnTo>
                                  <a:pt x="335" y="835"/>
                                </a:lnTo>
                                <a:lnTo>
                                  <a:pt x="391" y="984"/>
                                </a:lnTo>
                                <a:lnTo>
                                  <a:pt x="439" y="1151"/>
                                </a:lnTo>
                                <a:lnTo>
                                  <a:pt x="471" y="1355"/>
                                </a:lnTo>
                                <a:lnTo>
                                  <a:pt x="471" y="1467"/>
                                </a:lnTo>
                                <a:lnTo>
                                  <a:pt x="463" y="1560"/>
                                </a:lnTo>
                                <a:lnTo>
                                  <a:pt x="455" y="1615"/>
                                </a:lnTo>
                                <a:lnTo>
                                  <a:pt x="455" y="1634"/>
                                </a:lnTo>
                                <a:lnTo>
                                  <a:pt x="495" y="1653"/>
                                </a:lnTo>
                                <a:lnTo>
                                  <a:pt x="551" y="1634"/>
                                </a:lnTo>
                                <a:lnTo>
                                  <a:pt x="575" y="1634"/>
                                </a:lnTo>
                                <a:lnTo>
                                  <a:pt x="630" y="1671"/>
                                </a:lnTo>
                                <a:lnTo>
                                  <a:pt x="710" y="1708"/>
                                </a:lnTo>
                                <a:lnTo>
                                  <a:pt x="734" y="1727"/>
                                </a:lnTo>
                                <a:lnTo>
                                  <a:pt x="742" y="1727"/>
                                </a:lnTo>
                                <a:lnTo>
                                  <a:pt x="742" y="1708"/>
                                </a:lnTo>
                                <a:lnTo>
                                  <a:pt x="734" y="1653"/>
                                </a:lnTo>
                                <a:lnTo>
                                  <a:pt x="718" y="1467"/>
                                </a:lnTo>
                                <a:lnTo>
                                  <a:pt x="702" y="1337"/>
                                </a:lnTo>
                                <a:lnTo>
                                  <a:pt x="702" y="1281"/>
                                </a:lnTo>
                                <a:lnTo>
                                  <a:pt x="710" y="1151"/>
                                </a:lnTo>
                                <a:lnTo>
                                  <a:pt x="702" y="1058"/>
                                </a:lnTo>
                                <a:lnTo>
                                  <a:pt x="694" y="1058"/>
                                </a:lnTo>
                                <a:lnTo>
                                  <a:pt x="670" y="1077"/>
                                </a:lnTo>
                                <a:lnTo>
                                  <a:pt x="622" y="1095"/>
                                </a:lnTo>
                                <a:lnTo>
                                  <a:pt x="583" y="1095"/>
                                </a:lnTo>
                                <a:lnTo>
                                  <a:pt x="495" y="1021"/>
                                </a:lnTo>
                                <a:lnTo>
                                  <a:pt x="415" y="910"/>
                                </a:lnTo>
                                <a:lnTo>
                                  <a:pt x="359" y="780"/>
                                </a:lnTo>
                                <a:lnTo>
                                  <a:pt x="287" y="575"/>
                                </a:lnTo>
                                <a:lnTo>
                                  <a:pt x="239" y="353"/>
                                </a:lnTo>
                                <a:lnTo>
                                  <a:pt x="207" y="148"/>
                                </a:lnTo>
                                <a:lnTo>
                                  <a:pt x="199" y="93"/>
                                </a:lnTo>
                                <a:lnTo>
                                  <a:pt x="207" y="55"/>
                                </a:lnTo>
                                <a:lnTo>
                                  <a:pt x="199" y="18"/>
                                </a:lnTo>
                                <a:lnTo>
                                  <a:pt x="191" y="18"/>
                                </a:lnTo>
                                <a:lnTo>
                                  <a:pt x="151" y="55"/>
                                </a:lnTo>
                                <a:lnTo>
                                  <a:pt x="104" y="37"/>
                                </a:lnTo>
                                <a:lnTo>
                                  <a:pt x="40" y="0"/>
                                </a:lnTo>
                                <a:lnTo>
                                  <a:pt x="8" y="0"/>
                                </a:lnTo>
                                <a:close/>
                              </a:path>
                            </a:pathLst>
                          </a:custGeom>
                          <a:solidFill>
                            <a:srgbClr val="808080"/>
                          </a:solidFill>
                          <a:ln w="12700" cmpd="sng">
                            <a:solidFill>
                              <a:srgbClr val="000000"/>
                            </a:solidFill>
                            <a:round/>
                            <a:headEnd/>
                            <a:tailEnd/>
                          </a:ln>
                        </wps:spPr>
                        <wps:bodyPr rot="0" vert="horz" wrap="square" lIns="91440" tIns="45720" rIns="91440" bIns="45720" anchor="t" anchorCtr="0" upright="1">
                          <a:noAutofit/>
                        </wps:bodyPr>
                      </wps:wsp>
                      <wps:wsp>
                        <wps:cNvPr id="19" name="Freeform 11"/>
                        <wps:cNvSpPr>
                          <a:spLocks/>
                        </wps:cNvSpPr>
                        <wps:spPr bwMode="auto">
                          <a:xfrm rot="-5400000">
                            <a:off x="9999" y="1922"/>
                            <a:ext cx="849" cy="769"/>
                          </a:xfrm>
                          <a:custGeom>
                            <a:avLst/>
                            <a:gdLst>
                              <a:gd name="T0" fmla="*/ 128 w 519"/>
                              <a:gd name="T1" fmla="*/ 817 h 1115"/>
                              <a:gd name="T2" fmla="*/ 144 w 519"/>
                              <a:gd name="T3" fmla="*/ 799 h 1115"/>
                              <a:gd name="T4" fmla="*/ 136 w 519"/>
                              <a:gd name="T5" fmla="*/ 762 h 1115"/>
                              <a:gd name="T6" fmla="*/ 120 w 519"/>
                              <a:gd name="T7" fmla="*/ 706 h 1115"/>
                              <a:gd name="T8" fmla="*/ 120 w 519"/>
                              <a:gd name="T9" fmla="*/ 613 h 1115"/>
                              <a:gd name="T10" fmla="*/ 128 w 519"/>
                              <a:gd name="T11" fmla="*/ 483 h 1115"/>
                              <a:gd name="T12" fmla="*/ 168 w 519"/>
                              <a:gd name="T13" fmla="*/ 372 h 1115"/>
                              <a:gd name="T14" fmla="*/ 215 w 519"/>
                              <a:gd name="T15" fmla="*/ 279 h 1115"/>
                              <a:gd name="T16" fmla="*/ 271 w 519"/>
                              <a:gd name="T17" fmla="*/ 260 h 1115"/>
                              <a:gd name="T18" fmla="*/ 319 w 519"/>
                              <a:gd name="T19" fmla="*/ 297 h 1115"/>
                              <a:gd name="T20" fmla="*/ 359 w 519"/>
                              <a:gd name="T21" fmla="*/ 353 h 1115"/>
                              <a:gd name="T22" fmla="*/ 431 w 519"/>
                              <a:gd name="T23" fmla="*/ 557 h 1115"/>
                              <a:gd name="T24" fmla="*/ 447 w 519"/>
                              <a:gd name="T25" fmla="*/ 687 h 1115"/>
                              <a:gd name="T26" fmla="*/ 439 w 519"/>
                              <a:gd name="T27" fmla="*/ 743 h 1115"/>
                              <a:gd name="T28" fmla="*/ 431 w 519"/>
                              <a:gd name="T29" fmla="*/ 780 h 1115"/>
                              <a:gd name="T30" fmla="*/ 423 w 519"/>
                              <a:gd name="T31" fmla="*/ 836 h 1115"/>
                              <a:gd name="T32" fmla="*/ 431 w 519"/>
                              <a:gd name="T33" fmla="*/ 892 h 1115"/>
                              <a:gd name="T34" fmla="*/ 447 w 519"/>
                              <a:gd name="T35" fmla="*/ 966 h 1115"/>
                              <a:gd name="T36" fmla="*/ 463 w 519"/>
                              <a:gd name="T37" fmla="*/ 1040 h 1115"/>
                              <a:gd name="T38" fmla="*/ 471 w 519"/>
                              <a:gd name="T39" fmla="*/ 1096 h 1115"/>
                              <a:gd name="T40" fmla="*/ 479 w 519"/>
                              <a:gd name="T41" fmla="*/ 1115 h 1115"/>
                              <a:gd name="T42" fmla="*/ 487 w 519"/>
                              <a:gd name="T43" fmla="*/ 1096 h 1115"/>
                              <a:gd name="T44" fmla="*/ 511 w 519"/>
                              <a:gd name="T45" fmla="*/ 1003 h 1115"/>
                              <a:gd name="T46" fmla="*/ 519 w 519"/>
                              <a:gd name="T47" fmla="*/ 910 h 1115"/>
                              <a:gd name="T48" fmla="*/ 519 w 519"/>
                              <a:gd name="T49" fmla="*/ 799 h 1115"/>
                              <a:gd name="T50" fmla="*/ 503 w 519"/>
                              <a:gd name="T51" fmla="*/ 687 h 1115"/>
                              <a:gd name="T52" fmla="*/ 455 w 519"/>
                              <a:gd name="T53" fmla="*/ 465 h 1115"/>
                              <a:gd name="T54" fmla="*/ 391 w 519"/>
                              <a:gd name="T55" fmla="*/ 279 h 1115"/>
                              <a:gd name="T56" fmla="*/ 335 w 519"/>
                              <a:gd name="T57" fmla="*/ 167 h 1115"/>
                              <a:gd name="T58" fmla="*/ 279 w 519"/>
                              <a:gd name="T59" fmla="*/ 75 h 1115"/>
                              <a:gd name="T60" fmla="*/ 231 w 519"/>
                              <a:gd name="T61" fmla="*/ 19 h 1115"/>
                              <a:gd name="T62" fmla="*/ 183 w 519"/>
                              <a:gd name="T63" fmla="*/ 0 h 1115"/>
                              <a:gd name="T64" fmla="*/ 144 w 519"/>
                              <a:gd name="T65" fmla="*/ 0 h 1115"/>
                              <a:gd name="T66" fmla="*/ 104 w 519"/>
                              <a:gd name="T67" fmla="*/ 19 h 1115"/>
                              <a:gd name="T68" fmla="*/ 40 w 519"/>
                              <a:gd name="T69" fmla="*/ 130 h 1115"/>
                              <a:gd name="T70" fmla="*/ 8 w 519"/>
                              <a:gd name="T71" fmla="*/ 223 h 1115"/>
                              <a:gd name="T72" fmla="*/ 0 w 519"/>
                              <a:gd name="T73" fmla="*/ 316 h 1115"/>
                              <a:gd name="T74" fmla="*/ 0 w 519"/>
                              <a:gd name="T75" fmla="*/ 446 h 1115"/>
                              <a:gd name="T76" fmla="*/ 8 w 519"/>
                              <a:gd name="T77" fmla="*/ 557 h 1115"/>
                              <a:gd name="T78" fmla="*/ 32 w 519"/>
                              <a:gd name="T79" fmla="*/ 650 h 1115"/>
                              <a:gd name="T80" fmla="*/ 56 w 519"/>
                              <a:gd name="T81" fmla="*/ 743 h 1115"/>
                              <a:gd name="T82" fmla="*/ 88 w 519"/>
                              <a:gd name="T83" fmla="*/ 799 h 1115"/>
                              <a:gd name="T84" fmla="*/ 128 w 519"/>
                              <a:gd name="T85" fmla="*/ 817 h 1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19" h="1115">
                                <a:moveTo>
                                  <a:pt x="128" y="817"/>
                                </a:moveTo>
                                <a:lnTo>
                                  <a:pt x="144" y="799"/>
                                </a:lnTo>
                                <a:lnTo>
                                  <a:pt x="136" y="762"/>
                                </a:lnTo>
                                <a:lnTo>
                                  <a:pt x="120" y="706"/>
                                </a:lnTo>
                                <a:lnTo>
                                  <a:pt x="120" y="613"/>
                                </a:lnTo>
                                <a:lnTo>
                                  <a:pt x="128" y="483"/>
                                </a:lnTo>
                                <a:lnTo>
                                  <a:pt x="168" y="372"/>
                                </a:lnTo>
                                <a:lnTo>
                                  <a:pt x="215" y="279"/>
                                </a:lnTo>
                                <a:lnTo>
                                  <a:pt x="271" y="260"/>
                                </a:lnTo>
                                <a:lnTo>
                                  <a:pt x="319" y="297"/>
                                </a:lnTo>
                                <a:lnTo>
                                  <a:pt x="359" y="353"/>
                                </a:lnTo>
                                <a:lnTo>
                                  <a:pt x="431" y="557"/>
                                </a:lnTo>
                                <a:lnTo>
                                  <a:pt x="447" y="687"/>
                                </a:lnTo>
                                <a:lnTo>
                                  <a:pt x="439" y="743"/>
                                </a:lnTo>
                                <a:lnTo>
                                  <a:pt x="431" y="780"/>
                                </a:lnTo>
                                <a:lnTo>
                                  <a:pt x="423" y="836"/>
                                </a:lnTo>
                                <a:lnTo>
                                  <a:pt x="431" y="892"/>
                                </a:lnTo>
                                <a:lnTo>
                                  <a:pt x="447" y="966"/>
                                </a:lnTo>
                                <a:lnTo>
                                  <a:pt x="463" y="1040"/>
                                </a:lnTo>
                                <a:lnTo>
                                  <a:pt x="471" y="1096"/>
                                </a:lnTo>
                                <a:lnTo>
                                  <a:pt x="479" y="1115"/>
                                </a:lnTo>
                                <a:lnTo>
                                  <a:pt x="487" y="1096"/>
                                </a:lnTo>
                                <a:lnTo>
                                  <a:pt x="511" y="1003"/>
                                </a:lnTo>
                                <a:lnTo>
                                  <a:pt x="519" y="910"/>
                                </a:lnTo>
                                <a:lnTo>
                                  <a:pt x="519" y="799"/>
                                </a:lnTo>
                                <a:lnTo>
                                  <a:pt x="503" y="687"/>
                                </a:lnTo>
                                <a:lnTo>
                                  <a:pt x="455" y="465"/>
                                </a:lnTo>
                                <a:lnTo>
                                  <a:pt x="391" y="279"/>
                                </a:lnTo>
                                <a:lnTo>
                                  <a:pt x="335" y="167"/>
                                </a:lnTo>
                                <a:lnTo>
                                  <a:pt x="279" y="75"/>
                                </a:lnTo>
                                <a:lnTo>
                                  <a:pt x="231" y="19"/>
                                </a:lnTo>
                                <a:lnTo>
                                  <a:pt x="183" y="0"/>
                                </a:lnTo>
                                <a:lnTo>
                                  <a:pt x="144" y="0"/>
                                </a:lnTo>
                                <a:lnTo>
                                  <a:pt x="104" y="19"/>
                                </a:lnTo>
                                <a:lnTo>
                                  <a:pt x="40" y="130"/>
                                </a:lnTo>
                                <a:lnTo>
                                  <a:pt x="8" y="223"/>
                                </a:lnTo>
                                <a:lnTo>
                                  <a:pt x="0" y="316"/>
                                </a:lnTo>
                                <a:lnTo>
                                  <a:pt x="0" y="446"/>
                                </a:lnTo>
                                <a:lnTo>
                                  <a:pt x="8" y="557"/>
                                </a:lnTo>
                                <a:lnTo>
                                  <a:pt x="32" y="650"/>
                                </a:lnTo>
                                <a:lnTo>
                                  <a:pt x="56" y="743"/>
                                </a:lnTo>
                                <a:lnTo>
                                  <a:pt x="88" y="799"/>
                                </a:lnTo>
                                <a:lnTo>
                                  <a:pt x="128" y="817"/>
                                </a:lnTo>
                                <a:close/>
                              </a:path>
                            </a:pathLst>
                          </a:custGeom>
                          <a:solidFill>
                            <a:srgbClr val="808080"/>
                          </a:solidFill>
                          <a:ln w="12700" cmpd="sng">
                            <a:solidFill>
                              <a:srgbClr val="000000"/>
                            </a:solidFill>
                            <a:round/>
                            <a:headEnd/>
                            <a:tailEnd/>
                          </a:ln>
                        </wps:spPr>
                        <wps:bodyPr rot="0" vert="horz" wrap="square" lIns="91440" tIns="45720" rIns="91440" bIns="45720" anchor="t" anchorCtr="0" upright="1">
                          <a:noAutofit/>
                        </wps:bodyPr>
                      </wps:wsp>
                      <wps:wsp>
                        <wps:cNvPr id="20" name="Freeform 12"/>
                        <wps:cNvSpPr>
                          <a:spLocks/>
                        </wps:cNvSpPr>
                        <wps:spPr bwMode="auto">
                          <a:xfrm rot="-5400000">
                            <a:off x="9551" y="1399"/>
                            <a:ext cx="782" cy="833"/>
                          </a:xfrm>
                          <a:custGeom>
                            <a:avLst/>
                            <a:gdLst>
                              <a:gd name="T0" fmla="*/ 351 w 479"/>
                              <a:gd name="T1" fmla="*/ 298 h 1208"/>
                              <a:gd name="T2" fmla="*/ 343 w 479"/>
                              <a:gd name="T3" fmla="*/ 335 h 1208"/>
                              <a:gd name="T4" fmla="*/ 328 w 479"/>
                              <a:gd name="T5" fmla="*/ 316 h 1208"/>
                              <a:gd name="T6" fmla="*/ 304 w 479"/>
                              <a:gd name="T7" fmla="*/ 279 h 1208"/>
                              <a:gd name="T8" fmla="*/ 264 w 479"/>
                              <a:gd name="T9" fmla="*/ 260 h 1208"/>
                              <a:gd name="T10" fmla="*/ 208 w 479"/>
                              <a:gd name="T11" fmla="*/ 298 h 1208"/>
                              <a:gd name="T12" fmla="*/ 160 w 479"/>
                              <a:gd name="T13" fmla="*/ 372 h 1208"/>
                              <a:gd name="T14" fmla="*/ 120 w 479"/>
                              <a:gd name="T15" fmla="*/ 502 h 1208"/>
                              <a:gd name="T16" fmla="*/ 112 w 479"/>
                              <a:gd name="T17" fmla="*/ 632 h 1208"/>
                              <a:gd name="T18" fmla="*/ 128 w 479"/>
                              <a:gd name="T19" fmla="*/ 743 h 1208"/>
                              <a:gd name="T20" fmla="*/ 152 w 479"/>
                              <a:gd name="T21" fmla="*/ 836 h 1208"/>
                              <a:gd name="T22" fmla="*/ 240 w 479"/>
                              <a:gd name="T23" fmla="*/ 1003 h 1208"/>
                              <a:gd name="T24" fmla="*/ 296 w 479"/>
                              <a:gd name="T25" fmla="*/ 1040 h 1208"/>
                              <a:gd name="T26" fmla="*/ 320 w 479"/>
                              <a:gd name="T27" fmla="*/ 1022 h 1208"/>
                              <a:gd name="T28" fmla="*/ 335 w 479"/>
                              <a:gd name="T29" fmla="*/ 1003 h 1208"/>
                              <a:gd name="T30" fmla="*/ 359 w 479"/>
                              <a:gd name="T31" fmla="*/ 985 h 1208"/>
                              <a:gd name="T32" fmla="*/ 383 w 479"/>
                              <a:gd name="T33" fmla="*/ 1003 h 1208"/>
                              <a:gd name="T34" fmla="*/ 415 w 479"/>
                              <a:gd name="T35" fmla="*/ 1040 h 1208"/>
                              <a:gd name="T36" fmla="*/ 447 w 479"/>
                              <a:gd name="T37" fmla="*/ 1078 h 1208"/>
                              <a:gd name="T38" fmla="*/ 463 w 479"/>
                              <a:gd name="T39" fmla="*/ 1096 h 1208"/>
                              <a:gd name="T40" fmla="*/ 479 w 479"/>
                              <a:gd name="T41" fmla="*/ 1096 h 1208"/>
                              <a:gd name="T42" fmla="*/ 471 w 479"/>
                              <a:gd name="T43" fmla="*/ 1133 h 1208"/>
                              <a:gd name="T44" fmla="*/ 431 w 479"/>
                              <a:gd name="T45" fmla="*/ 1189 h 1208"/>
                              <a:gd name="T46" fmla="*/ 391 w 479"/>
                              <a:gd name="T47" fmla="*/ 1208 h 1208"/>
                              <a:gd name="T48" fmla="*/ 343 w 479"/>
                              <a:gd name="T49" fmla="*/ 1208 h 1208"/>
                              <a:gd name="T50" fmla="*/ 296 w 479"/>
                              <a:gd name="T51" fmla="*/ 1170 h 1208"/>
                              <a:gd name="T52" fmla="*/ 200 w 479"/>
                              <a:gd name="T53" fmla="*/ 1059 h 1208"/>
                              <a:gd name="T54" fmla="*/ 120 w 479"/>
                              <a:gd name="T55" fmla="*/ 910 h 1208"/>
                              <a:gd name="T56" fmla="*/ 72 w 479"/>
                              <a:gd name="T57" fmla="*/ 780 h 1208"/>
                              <a:gd name="T58" fmla="*/ 32 w 479"/>
                              <a:gd name="T59" fmla="*/ 650 h 1208"/>
                              <a:gd name="T60" fmla="*/ 8 w 479"/>
                              <a:gd name="T61" fmla="*/ 539 h 1208"/>
                              <a:gd name="T62" fmla="*/ 0 w 479"/>
                              <a:gd name="T63" fmla="*/ 428 h 1208"/>
                              <a:gd name="T64" fmla="*/ 0 w 479"/>
                              <a:gd name="T65" fmla="*/ 335 h 1208"/>
                              <a:gd name="T66" fmla="*/ 8 w 479"/>
                              <a:gd name="T67" fmla="*/ 242 h 1208"/>
                              <a:gd name="T68" fmla="*/ 56 w 479"/>
                              <a:gd name="T69" fmla="*/ 93 h 1208"/>
                              <a:gd name="T70" fmla="*/ 88 w 479"/>
                              <a:gd name="T71" fmla="*/ 19 h 1208"/>
                              <a:gd name="T72" fmla="*/ 136 w 479"/>
                              <a:gd name="T73" fmla="*/ 0 h 1208"/>
                              <a:gd name="T74" fmla="*/ 184 w 479"/>
                              <a:gd name="T75" fmla="*/ 0 h 1208"/>
                              <a:gd name="T76" fmla="*/ 240 w 479"/>
                              <a:gd name="T77" fmla="*/ 19 h 1208"/>
                              <a:gd name="T78" fmla="*/ 280 w 479"/>
                              <a:gd name="T79" fmla="*/ 75 h 1208"/>
                              <a:gd name="T80" fmla="*/ 320 w 479"/>
                              <a:gd name="T81" fmla="*/ 130 h 1208"/>
                              <a:gd name="T82" fmla="*/ 343 w 479"/>
                              <a:gd name="T83" fmla="*/ 205 h 1208"/>
                              <a:gd name="T84" fmla="*/ 351 w 479"/>
                              <a:gd name="T85" fmla="*/ 298 h 1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79" h="1208">
                                <a:moveTo>
                                  <a:pt x="351" y="298"/>
                                </a:moveTo>
                                <a:lnTo>
                                  <a:pt x="343" y="335"/>
                                </a:lnTo>
                                <a:lnTo>
                                  <a:pt x="328" y="316"/>
                                </a:lnTo>
                                <a:lnTo>
                                  <a:pt x="304" y="279"/>
                                </a:lnTo>
                                <a:lnTo>
                                  <a:pt x="264" y="260"/>
                                </a:lnTo>
                                <a:lnTo>
                                  <a:pt x="208" y="298"/>
                                </a:lnTo>
                                <a:lnTo>
                                  <a:pt x="160" y="372"/>
                                </a:lnTo>
                                <a:lnTo>
                                  <a:pt x="120" y="502"/>
                                </a:lnTo>
                                <a:lnTo>
                                  <a:pt x="112" y="632"/>
                                </a:lnTo>
                                <a:lnTo>
                                  <a:pt x="128" y="743"/>
                                </a:lnTo>
                                <a:lnTo>
                                  <a:pt x="152" y="836"/>
                                </a:lnTo>
                                <a:lnTo>
                                  <a:pt x="240" y="1003"/>
                                </a:lnTo>
                                <a:lnTo>
                                  <a:pt x="296" y="1040"/>
                                </a:lnTo>
                                <a:lnTo>
                                  <a:pt x="320" y="1022"/>
                                </a:lnTo>
                                <a:lnTo>
                                  <a:pt x="335" y="1003"/>
                                </a:lnTo>
                                <a:lnTo>
                                  <a:pt x="359" y="985"/>
                                </a:lnTo>
                                <a:lnTo>
                                  <a:pt x="383" y="1003"/>
                                </a:lnTo>
                                <a:lnTo>
                                  <a:pt x="415" y="1040"/>
                                </a:lnTo>
                                <a:lnTo>
                                  <a:pt x="447" y="1078"/>
                                </a:lnTo>
                                <a:lnTo>
                                  <a:pt x="463" y="1096"/>
                                </a:lnTo>
                                <a:lnTo>
                                  <a:pt x="479" y="1096"/>
                                </a:lnTo>
                                <a:lnTo>
                                  <a:pt x="471" y="1133"/>
                                </a:lnTo>
                                <a:lnTo>
                                  <a:pt x="431" y="1189"/>
                                </a:lnTo>
                                <a:lnTo>
                                  <a:pt x="391" y="1208"/>
                                </a:lnTo>
                                <a:lnTo>
                                  <a:pt x="343" y="1208"/>
                                </a:lnTo>
                                <a:lnTo>
                                  <a:pt x="296" y="1170"/>
                                </a:lnTo>
                                <a:lnTo>
                                  <a:pt x="200" y="1059"/>
                                </a:lnTo>
                                <a:lnTo>
                                  <a:pt x="120" y="910"/>
                                </a:lnTo>
                                <a:lnTo>
                                  <a:pt x="72" y="780"/>
                                </a:lnTo>
                                <a:lnTo>
                                  <a:pt x="32" y="650"/>
                                </a:lnTo>
                                <a:lnTo>
                                  <a:pt x="8" y="539"/>
                                </a:lnTo>
                                <a:lnTo>
                                  <a:pt x="0" y="428"/>
                                </a:lnTo>
                                <a:lnTo>
                                  <a:pt x="0" y="335"/>
                                </a:lnTo>
                                <a:lnTo>
                                  <a:pt x="8" y="242"/>
                                </a:lnTo>
                                <a:lnTo>
                                  <a:pt x="56" y="93"/>
                                </a:lnTo>
                                <a:lnTo>
                                  <a:pt x="88" y="19"/>
                                </a:lnTo>
                                <a:lnTo>
                                  <a:pt x="136" y="0"/>
                                </a:lnTo>
                                <a:lnTo>
                                  <a:pt x="184" y="0"/>
                                </a:lnTo>
                                <a:lnTo>
                                  <a:pt x="240" y="19"/>
                                </a:lnTo>
                                <a:lnTo>
                                  <a:pt x="280" y="75"/>
                                </a:lnTo>
                                <a:lnTo>
                                  <a:pt x="320" y="130"/>
                                </a:lnTo>
                                <a:lnTo>
                                  <a:pt x="343" y="205"/>
                                </a:lnTo>
                                <a:lnTo>
                                  <a:pt x="351" y="298"/>
                                </a:lnTo>
                                <a:close/>
                              </a:path>
                            </a:pathLst>
                          </a:custGeom>
                          <a:solidFill>
                            <a:srgbClr val="808080"/>
                          </a:solidFill>
                          <a:ln w="12700" cmpd="sng">
                            <a:solidFill>
                              <a:srgbClr val="000000"/>
                            </a:solidFill>
                            <a:round/>
                            <a:headEnd/>
                            <a:tailEnd/>
                          </a:ln>
                        </wps:spPr>
                        <wps:bodyPr rot="0" vert="horz" wrap="square" lIns="91440" tIns="45720" rIns="91440" bIns="45720" anchor="t" anchorCtr="0" upright="1">
                          <a:noAutofit/>
                        </wps:bodyPr>
                      </wps:wsp>
                      <wps:wsp>
                        <wps:cNvPr id="21" name="Freeform 13"/>
                        <wps:cNvSpPr>
                          <a:spLocks/>
                        </wps:cNvSpPr>
                        <wps:spPr bwMode="auto">
                          <a:xfrm rot="-5400000">
                            <a:off x="9554" y="1502"/>
                            <a:ext cx="1212" cy="1191"/>
                          </a:xfrm>
                          <a:custGeom>
                            <a:avLst/>
                            <a:gdLst>
                              <a:gd name="T0" fmla="*/ 734 w 742"/>
                              <a:gd name="T1" fmla="*/ 1709 h 1727"/>
                              <a:gd name="T2" fmla="*/ 742 w 742"/>
                              <a:gd name="T3" fmla="*/ 1616 h 1727"/>
                              <a:gd name="T4" fmla="*/ 726 w 742"/>
                              <a:gd name="T5" fmla="*/ 1486 h 1727"/>
                              <a:gd name="T6" fmla="*/ 718 w 742"/>
                              <a:gd name="T7" fmla="*/ 1374 h 1727"/>
                              <a:gd name="T8" fmla="*/ 734 w 742"/>
                              <a:gd name="T9" fmla="*/ 1282 h 1727"/>
                              <a:gd name="T10" fmla="*/ 726 w 742"/>
                              <a:gd name="T11" fmla="*/ 1244 h 1727"/>
                              <a:gd name="T12" fmla="*/ 718 w 742"/>
                              <a:gd name="T13" fmla="*/ 1244 h 1727"/>
                              <a:gd name="T14" fmla="*/ 702 w 742"/>
                              <a:gd name="T15" fmla="*/ 1244 h 1727"/>
                              <a:gd name="T16" fmla="*/ 670 w 742"/>
                              <a:gd name="T17" fmla="*/ 1244 h 1727"/>
                              <a:gd name="T18" fmla="*/ 591 w 742"/>
                              <a:gd name="T19" fmla="*/ 1170 h 1727"/>
                              <a:gd name="T20" fmla="*/ 495 w 742"/>
                              <a:gd name="T21" fmla="*/ 1040 h 1727"/>
                              <a:gd name="T22" fmla="*/ 399 w 742"/>
                              <a:gd name="T23" fmla="*/ 892 h 1727"/>
                              <a:gd name="T24" fmla="*/ 351 w 742"/>
                              <a:gd name="T25" fmla="*/ 743 h 1727"/>
                              <a:gd name="T26" fmla="*/ 295 w 742"/>
                              <a:gd name="T27" fmla="*/ 557 h 1727"/>
                              <a:gd name="T28" fmla="*/ 271 w 742"/>
                              <a:gd name="T29" fmla="*/ 353 h 1727"/>
                              <a:gd name="T30" fmla="*/ 263 w 742"/>
                              <a:gd name="T31" fmla="*/ 260 h 1727"/>
                              <a:gd name="T32" fmla="*/ 279 w 742"/>
                              <a:gd name="T33" fmla="*/ 149 h 1727"/>
                              <a:gd name="T34" fmla="*/ 279 w 742"/>
                              <a:gd name="T35" fmla="*/ 112 h 1727"/>
                              <a:gd name="T36" fmla="*/ 279 w 742"/>
                              <a:gd name="T37" fmla="*/ 74 h 1727"/>
                              <a:gd name="T38" fmla="*/ 247 w 742"/>
                              <a:gd name="T39" fmla="*/ 56 h 1727"/>
                              <a:gd name="T40" fmla="*/ 191 w 742"/>
                              <a:gd name="T41" fmla="*/ 93 h 1727"/>
                              <a:gd name="T42" fmla="*/ 167 w 742"/>
                              <a:gd name="T43" fmla="*/ 93 h 1727"/>
                              <a:gd name="T44" fmla="*/ 104 w 742"/>
                              <a:gd name="T45" fmla="*/ 56 h 1727"/>
                              <a:gd name="T46" fmla="*/ 24 w 742"/>
                              <a:gd name="T47" fmla="*/ 0 h 1727"/>
                              <a:gd name="T48" fmla="*/ 8 w 742"/>
                              <a:gd name="T49" fmla="*/ 0 h 1727"/>
                              <a:gd name="T50" fmla="*/ 0 w 742"/>
                              <a:gd name="T51" fmla="*/ 0 h 1727"/>
                              <a:gd name="T52" fmla="*/ 0 w 742"/>
                              <a:gd name="T53" fmla="*/ 19 h 1727"/>
                              <a:gd name="T54" fmla="*/ 0 w 742"/>
                              <a:gd name="T55" fmla="*/ 56 h 1727"/>
                              <a:gd name="T56" fmla="*/ 24 w 742"/>
                              <a:gd name="T57" fmla="*/ 242 h 1727"/>
                              <a:gd name="T58" fmla="*/ 40 w 742"/>
                              <a:gd name="T59" fmla="*/ 390 h 1727"/>
                              <a:gd name="T60" fmla="*/ 40 w 742"/>
                              <a:gd name="T61" fmla="*/ 446 h 1727"/>
                              <a:gd name="T62" fmla="*/ 24 w 742"/>
                              <a:gd name="T63" fmla="*/ 576 h 1727"/>
                              <a:gd name="T64" fmla="*/ 24 w 742"/>
                              <a:gd name="T65" fmla="*/ 613 h 1727"/>
                              <a:gd name="T66" fmla="*/ 32 w 742"/>
                              <a:gd name="T67" fmla="*/ 650 h 1727"/>
                              <a:gd name="T68" fmla="*/ 48 w 742"/>
                              <a:gd name="T69" fmla="*/ 650 h 1727"/>
                              <a:gd name="T70" fmla="*/ 64 w 742"/>
                              <a:gd name="T71" fmla="*/ 632 h 1727"/>
                              <a:gd name="T72" fmla="*/ 112 w 742"/>
                              <a:gd name="T73" fmla="*/ 613 h 1727"/>
                              <a:gd name="T74" fmla="*/ 159 w 742"/>
                              <a:gd name="T75" fmla="*/ 632 h 1727"/>
                              <a:gd name="T76" fmla="*/ 239 w 742"/>
                              <a:gd name="T77" fmla="*/ 687 h 1727"/>
                              <a:gd name="T78" fmla="*/ 319 w 742"/>
                              <a:gd name="T79" fmla="*/ 817 h 1727"/>
                              <a:gd name="T80" fmla="*/ 383 w 742"/>
                              <a:gd name="T81" fmla="*/ 929 h 1727"/>
                              <a:gd name="T82" fmla="*/ 447 w 742"/>
                              <a:gd name="T83" fmla="*/ 1133 h 1727"/>
                              <a:gd name="T84" fmla="*/ 503 w 742"/>
                              <a:gd name="T85" fmla="*/ 1374 h 1727"/>
                              <a:gd name="T86" fmla="*/ 535 w 742"/>
                              <a:gd name="T87" fmla="*/ 1560 h 1727"/>
                              <a:gd name="T88" fmla="*/ 535 w 742"/>
                              <a:gd name="T89" fmla="*/ 1634 h 1727"/>
                              <a:gd name="T90" fmla="*/ 535 w 742"/>
                              <a:gd name="T91" fmla="*/ 1672 h 1727"/>
                              <a:gd name="T92" fmla="*/ 535 w 742"/>
                              <a:gd name="T93" fmla="*/ 1690 h 1727"/>
                              <a:gd name="T94" fmla="*/ 551 w 742"/>
                              <a:gd name="T95" fmla="*/ 1709 h 1727"/>
                              <a:gd name="T96" fmla="*/ 591 w 742"/>
                              <a:gd name="T97" fmla="*/ 1672 h 1727"/>
                              <a:gd name="T98" fmla="*/ 638 w 742"/>
                              <a:gd name="T99" fmla="*/ 1690 h 1727"/>
                              <a:gd name="T100" fmla="*/ 694 w 742"/>
                              <a:gd name="T101" fmla="*/ 1727 h 1727"/>
                              <a:gd name="T102" fmla="*/ 734 w 742"/>
                              <a:gd name="T103" fmla="*/ 1709 h 1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742" h="1727">
                                <a:moveTo>
                                  <a:pt x="734" y="1709"/>
                                </a:moveTo>
                                <a:lnTo>
                                  <a:pt x="742" y="1616"/>
                                </a:lnTo>
                                <a:lnTo>
                                  <a:pt x="726" y="1486"/>
                                </a:lnTo>
                                <a:lnTo>
                                  <a:pt x="718" y="1374"/>
                                </a:lnTo>
                                <a:lnTo>
                                  <a:pt x="734" y="1282"/>
                                </a:lnTo>
                                <a:lnTo>
                                  <a:pt x="726" y="1244"/>
                                </a:lnTo>
                                <a:lnTo>
                                  <a:pt x="718" y="1244"/>
                                </a:lnTo>
                                <a:lnTo>
                                  <a:pt x="702" y="1244"/>
                                </a:lnTo>
                                <a:lnTo>
                                  <a:pt x="670" y="1244"/>
                                </a:lnTo>
                                <a:lnTo>
                                  <a:pt x="591" y="1170"/>
                                </a:lnTo>
                                <a:lnTo>
                                  <a:pt x="495" y="1040"/>
                                </a:lnTo>
                                <a:lnTo>
                                  <a:pt x="399" y="892"/>
                                </a:lnTo>
                                <a:lnTo>
                                  <a:pt x="351" y="743"/>
                                </a:lnTo>
                                <a:lnTo>
                                  <a:pt x="295" y="557"/>
                                </a:lnTo>
                                <a:lnTo>
                                  <a:pt x="271" y="353"/>
                                </a:lnTo>
                                <a:lnTo>
                                  <a:pt x="263" y="260"/>
                                </a:lnTo>
                                <a:lnTo>
                                  <a:pt x="279" y="149"/>
                                </a:lnTo>
                                <a:lnTo>
                                  <a:pt x="279" y="112"/>
                                </a:lnTo>
                                <a:lnTo>
                                  <a:pt x="279" y="74"/>
                                </a:lnTo>
                                <a:lnTo>
                                  <a:pt x="247" y="56"/>
                                </a:lnTo>
                                <a:lnTo>
                                  <a:pt x="191" y="93"/>
                                </a:lnTo>
                                <a:lnTo>
                                  <a:pt x="167" y="93"/>
                                </a:lnTo>
                                <a:lnTo>
                                  <a:pt x="104" y="56"/>
                                </a:lnTo>
                                <a:lnTo>
                                  <a:pt x="24" y="0"/>
                                </a:lnTo>
                                <a:lnTo>
                                  <a:pt x="8" y="0"/>
                                </a:lnTo>
                                <a:lnTo>
                                  <a:pt x="0" y="0"/>
                                </a:lnTo>
                                <a:lnTo>
                                  <a:pt x="0" y="19"/>
                                </a:lnTo>
                                <a:lnTo>
                                  <a:pt x="0" y="56"/>
                                </a:lnTo>
                                <a:lnTo>
                                  <a:pt x="24" y="242"/>
                                </a:lnTo>
                                <a:lnTo>
                                  <a:pt x="40" y="390"/>
                                </a:lnTo>
                                <a:lnTo>
                                  <a:pt x="40" y="446"/>
                                </a:lnTo>
                                <a:lnTo>
                                  <a:pt x="24" y="576"/>
                                </a:lnTo>
                                <a:lnTo>
                                  <a:pt x="24" y="613"/>
                                </a:lnTo>
                                <a:lnTo>
                                  <a:pt x="32" y="650"/>
                                </a:lnTo>
                                <a:lnTo>
                                  <a:pt x="48" y="650"/>
                                </a:lnTo>
                                <a:lnTo>
                                  <a:pt x="64" y="632"/>
                                </a:lnTo>
                                <a:lnTo>
                                  <a:pt x="112" y="613"/>
                                </a:lnTo>
                                <a:lnTo>
                                  <a:pt x="159" y="632"/>
                                </a:lnTo>
                                <a:lnTo>
                                  <a:pt x="239" y="687"/>
                                </a:lnTo>
                                <a:lnTo>
                                  <a:pt x="319" y="817"/>
                                </a:lnTo>
                                <a:lnTo>
                                  <a:pt x="383" y="929"/>
                                </a:lnTo>
                                <a:lnTo>
                                  <a:pt x="447" y="1133"/>
                                </a:lnTo>
                                <a:lnTo>
                                  <a:pt x="503" y="1374"/>
                                </a:lnTo>
                                <a:lnTo>
                                  <a:pt x="535" y="1560"/>
                                </a:lnTo>
                                <a:lnTo>
                                  <a:pt x="535" y="1634"/>
                                </a:lnTo>
                                <a:lnTo>
                                  <a:pt x="535" y="1672"/>
                                </a:lnTo>
                                <a:lnTo>
                                  <a:pt x="535" y="1690"/>
                                </a:lnTo>
                                <a:lnTo>
                                  <a:pt x="551" y="1709"/>
                                </a:lnTo>
                                <a:lnTo>
                                  <a:pt x="591" y="1672"/>
                                </a:lnTo>
                                <a:lnTo>
                                  <a:pt x="638" y="1690"/>
                                </a:lnTo>
                                <a:lnTo>
                                  <a:pt x="694" y="1727"/>
                                </a:lnTo>
                                <a:lnTo>
                                  <a:pt x="734" y="1709"/>
                                </a:lnTo>
                                <a:close/>
                              </a:path>
                            </a:pathLst>
                          </a:custGeom>
                          <a:solidFill>
                            <a:srgbClr val="808080"/>
                          </a:solidFill>
                          <a:ln w="12700" cmpd="sng">
                            <a:solidFill>
                              <a:srgbClr val="000000"/>
                            </a:solidFill>
                            <a:round/>
                            <a:headEnd/>
                            <a:tailEnd/>
                          </a:ln>
                        </wps:spPr>
                        <wps:bodyPr rot="0" vert="horz" wrap="square" lIns="91440" tIns="45720" rIns="91440" bIns="45720" anchor="t" anchorCtr="0" upright="1">
                          <a:noAutofit/>
                        </wps:bodyPr>
                      </wps:wsp>
                      <wps:wsp>
                        <wps:cNvPr id="22" name="Freeform 14"/>
                        <wps:cNvSpPr>
                          <a:spLocks/>
                        </wps:cNvSpPr>
                        <wps:spPr bwMode="auto">
                          <a:xfrm rot="-5400000">
                            <a:off x="10001" y="14091"/>
                            <a:ext cx="848" cy="769"/>
                          </a:xfrm>
                          <a:custGeom>
                            <a:avLst/>
                            <a:gdLst>
                              <a:gd name="T0" fmla="*/ 383 w 519"/>
                              <a:gd name="T1" fmla="*/ 817 h 1115"/>
                              <a:gd name="T2" fmla="*/ 367 w 519"/>
                              <a:gd name="T3" fmla="*/ 799 h 1115"/>
                              <a:gd name="T4" fmla="*/ 383 w 519"/>
                              <a:gd name="T5" fmla="*/ 762 h 1115"/>
                              <a:gd name="T6" fmla="*/ 391 w 519"/>
                              <a:gd name="T7" fmla="*/ 706 h 1115"/>
                              <a:gd name="T8" fmla="*/ 399 w 519"/>
                              <a:gd name="T9" fmla="*/ 613 h 1115"/>
                              <a:gd name="T10" fmla="*/ 391 w 519"/>
                              <a:gd name="T11" fmla="*/ 483 h 1115"/>
                              <a:gd name="T12" fmla="*/ 351 w 519"/>
                              <a:gd name="T13" fmla="*/ 372 h 1115"/>
                              <a:gd name="T14" fmla="*/ 296 w 519"/>
                              <a:gd name="T15" fmla="*/ 279 h 1115"/>
                              <a:gd name="T16" fmla="*/ 240 w 519"/>
                              <a:gd name="T17" fmla="*/ 260 h 1115"/>
                              <a:gd name="T18" fmla="*/ 192 w 519"/>
                              <a:gd name="T19" fmla="*/ 297 h 1115"/>
                              <a:gd name="T20" fmla="*/ 152 w 519"/>
                              <a:gd name="T21" fmla="*/ 353 h 1115"/>
                              <a:gd name="T22" fmla="*/ 80 w 519"/>
                              <a:gd name="T23" fmla="*/ 557 h 1115"/>
                              <a:gd name="T24" fmla="*/ 64 w 519"/>
                              <a:gd name="T25" fmla="*/ 687 h 1115"/>
                              <a:gd name="T26" fmla="*/ 72 w 519"/>
                              <a:gd name="T27" fmla="*/ 743 h 1115"/>
                              <a:gd name="T28" fmla="*/ 88 w 519"/>
                              <a:gd name="T29" fmla="*/ 780 h 1115"/>
                              <a:gd name="T30" fmla="*/ 96 w 519"/>
                              <a:gd name="T31" fmla="*/ 836 h 1115"/>
                              <a:gd name="T32" fmla="*/ 80 w 519"/>
                              <a:gd name="T33" fmla="*/ 892 h 1115"/>
                              <a:gd name="T34" fmla="*/ 64 w 519"/>
                              <a:gd name="T35" fmla="*/ 966 h 1115"/>
                              <a:gd name="T36" fmla="*/ 48 w 519"/>
                              <a:gd name="T37" fmla="*/ 1040 h 1115"/>
                              <a:gd name="T38" fmla="*/ 40 w 519"/>
                              <a:gd name="T39" fmla="*/ 1096 h 1115"/>
                              <a:gd name="T40" fmla="*/ 40 w 519"/>
                              <a:gd name="T41" fmla="*/ 1115 h 1115"/>
                              <a:gd name="T42" fmla="*/ 32 w 519"/>
                              <a:gd name="T43" fmla="*/ 1096 h 1115"/>
                              <a:gd name="T44" fmla="*/ 8 w 519"/>
                              <a:gd name="T45" fmla="*/ 1003 h 1115"/>
                              <a:gd name="T46" fmla="*/ 0 w 519"/>
                              <a:gd name="T47" fmla="*/ 910 h 1115"/>
                              <a:gd name="T48" fmla="*/ 0 w 519"/>
                              <a:gd name="T49" fmla="*/ 799 h 1115"/>
                              <a:gd name="T50" fmla="*/ 8 w 519"/>
                              <a:gd name="T51" fmla="*/ 687 h 1115"/>
                              <a:gd name="T52" fmla="*/ 56 w 519"/>
                              <a:gd name="T53" fmla="*/ 465 h 1115"/>
                              <a:gd name="T54" fmla="*/ 120 w 519"/>
                              <a:gd name="T55" fmla="*/ 279 h 1115"/>
                              <a:gd name="T56" fmla="*/ 184 w 519"/>
                              <a:gd name="T57" fmla="*/ 167 h 1115"/>
                              <a:gd name="T58" fmla="*/ 232 w 519"/>
                              <a:gd name="T59" fmla="*/ 75 h 1115"/>
                              <a:gd name="T60" fmla="*/ 288 w 519"/>
                              <a:gd name="T61" fmla="*/ 19 h 1115"/>
                              <a:gd name="T62" fmla="*/ 328 w 519"/>
                              <a:gd name="T63" fmla="*/ 0 h 1115"/>
                              <a:gd name="T64" fmla="*/ 375 w 519"/>
                              <a:gd name="T65" fmla="*/ 0 h 1115"/>
                              <a:gd name="T66" fmla="*/ 415 w 519"/>
                              <a:gd name="T67" fmla="*/ 19 h 1115"/>
                              <a:gd name="T68" fmla="*/ 479 w 519"/>
                              <a:gd name="T69" fmla="*/ 130 h 1115"/>
                              <a:gd name="T70" fmla="*/ 503 w 519"/>
                              <a:gd name="T71" fmla="*/ 223 h 1115"/>
                              <a:gd name="T72" fmla="*/ 519 w 519"/>
                              <a:gd name="T73" fmla="*/ 316 h 1115"/>
                              <a:gd name="T74" fmla="*/ 519 w 519"/>
                              <a:gd name="T75" fmla="*/ 446 h 1115"/>
                              <a:gd name="T76" fmla="*/ 503 w 519"/>
                              <a:gd name="T77" fmla="*/ 557 h 1115"/>
                              <a:gd name="T78" fmla="*/ 487 w 519"/>
                              <a:gd name="T79" fmla="*/ 650 h 1115"/>
                              <a:gd name="T80" fmla="*/ 455 w 519"/>
                              <a:gd name="T81" fmla="*/ 743 h 1115"/>
                              <a:gd name="T82" fmla="*/ 423 w 519"/>
                              <a:gd name="T83" fmla="*/ 799 h 1115"/>
                              <a:gd name="T84" fmla="*/ 383 w 519"/>
                              <a:gd name="T85" fmla="*/ 817 h 1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19" h="1115">
                                <a:moveTo>
                                  <a:pt x="383" y="817"/>
                                </a:moveTo>
                                <a:lnTo>
                                  <a:pt x="367" y="799"/>
                                </a:lnTo>
                                <a:lnTo>
                                  <a:pt x="383" y="762"/>
                                </a:lnTo>
                                <a:lnTo>
                                  <a:pt x="391" y="706"/>
                                </a:lnTo>
                                <a:lnTo>
                                  <a:pt x="399" y="613"/>
                                </a:lnTo>
                                <a:lnTo>
                                  <a:pt x="391" y="483"/>
                                </a:lnTo>
                                <a:lnTo>
                                  <a:pt x="351" y="372"/>
                                </a:lnTo>
                                <a:lnTo>
                                  <a:pt x="296" y="279"/>
                                </a:lnTo>
                                <a:lnTo>
                                  <a:pt x="240" y="260"/>
                                </a:lnTo>
                                <a:lnTo>
                                  <a:pt x="192" y="297"/>
                                </a:lnTo>
                                <a:lnTo>
                                  <a:pt x="152" y="353"/>
                                </a:lnTo>
                                <a:lnTo>
                                  <a:pt x="80" y="557"/>
                                </a:lnTo>
                                <a:lnTo>
                                  <a:pt x="64" y="687"/>
                                </a:lnTo>
                                <a:lnTo>
                                  <a:pt x="72" y="743"/>
                                </a:lnTo>
                                <a:lnTo>
                                  <a:pt x="88" y="780"/>
                                </a:lnTo>
                                <a:lnTo>
                                  <a:pt x="96" y="836"/>
                                </a:lnTo>
                                <a:lnTo>
                                  <a:pt x="80" y="892"/>
                                </a:lnTo>
                                <a:lnTo>
                                  <a:pt x="64" y="966"/>
                                </a:lnTo>
                                <a:lnTo>
                                  <a:pt x="48" y="1040"/>
                                </a:lnTo>
                                <a:lnTo>
                                  <a:pt x="40" y="1096"/>
                                </a:lnTo>
                                <a:lnTo>
                                  <a:pt x="40" y="1115"/>
                                </a:lnTo>
                                <a:lnTo>
                                  <a:pt x="32" y="1096"/>
                                </a:lnTo>
                                <a:lnTo>
                                  <a:pt x="8" y="1003"/>
                                </a:lnTo>
                                <a:lnTo>
                                  <a:pt x="0" y="910"/>
                                </a:lnTo>
                                <a:lnTo>
                                  <a:pt x="0" y="799"/>
                                </a:lnTo>
                                <a:lnTo>
                                  <a:pt x="8" y="687"/>
                                </a:lnTo>
                                <a:lnTo>
                                  <a:pt x="56" y="465"/>
                                </a:lnTo>
                                <a:lnTo>
                                  <a:pt x="120" y="279"/>
                                </a:lnTo>
                                <a:lnTo>
                                  <a:pt x="184" y="167"/>
                                </a:lnTo>
                                <a:lnTo>
                                  <a:pt x="232" y="75"/>
                                </a:lnTo>
                                <a:lnTo>
                                  <a:pt x="288" y="19"/>
                                </a:lnTo>
                                <a:lnTo>
                                  <a:pt x="328" y="0"/>
                                </a:lnTo>
                                <a:lnTo>
                                  <a:pt x="375" y="0"/>
                                </a:lnTo>
                                <a:lnTo>
                                  <a:pt x="415" y="19"/>
                                </a:lnTo>
                                <a:lnTo>
                                  <a:pt x="479" y="130"/>
                                </a:lnTo>
                                <a:lnTo>
                                  <a:pt x="503" y="223"/>
                                </a:lnTo>
                                <a:lnTo>
                                  <a:pt x="519" y="316"/>
                                </a:lnTo>
                                <a:lnTo>
                                  <a:pt x="519" y="446"/>
                                </a:lnTo>
                                <a:lnTo>
                                  <a:pt x="503" y="557"/>
                                </a:lnTo>
                                <a:lnTo>
                                  <a:pt x="487" y="650"/>
                                </a:lnTo>
                                <a:lnTo>
                                  <a:pt x="455" y="743"/>
                                </a:lnTo>
                                <a:lnTo>
                                  <a:pt x="423" y="799"/>
                                </a:lnTo>
                                <a:lnTo>
                                  <a:pt x="383" y="817"/>
                                </a:lnTo>
                                <a:close/>
                              </a:path>
                            </a:pathLst>
                          </a:custGeom>
                          <a:solidFill>
                            <a:srgbClr val="808080"/>
                          </a:solidFill>
                          <a:ln w="12700" cmpd="sng">
                            <a:solidFill>
                              <a:srgbClr val="000000"/>
                            </a:solidFill>
                            <a:round/>
                            <a:headEnd/>
                            <a:tailEnd/>
                          </a:ln>
                        </wps:spPr>
                        <wps:bodyPr rot="0" vert="horz" wrap="square" lIns="91440" tIns="45720" rIns="91440" bIns="45720" anchor="t" anchorCtr="0" upright="1">
                          <a:noAutofit/>
                        </wps:bodyPr>
                      </wps:wsp>
                      <wps:wsp>
                        <wps:cNvPr id="23" name="Freeform 15"/>
                        <wps:cNvSpPr>
                          <a:spLocks/>
                        </wps:cNvSpPr>
                        <wps:spPr bwMode="auto">
                          <a:xfrm rot="-5400000">
                            <a:off x="9553" y="14548"/>
                            <a:ext cx="784" cy="831"/>
                          </a:xfrm>
                          <a:custGeom>
                            <a:avLst/>
                            <a:gdLst>
                              <a:gd name="T0" fmla="*/ 120 w 479"/>
                              <a:gd name="T1" fmla="*/ 298 h 1208"/>
                              <a:gd name="T2" fmla="*/ 128 w 479"/>
                              <a:gd name="T3" fmla="*/ 335 h 1208"/>
                              <a:gd name="T4" fmla="*/ 151 w 479"/>
                              <a:gd name="T5" fmla="*/ 316 h 1208"/>
                              <a:gd name="T6" fmla="*/ 175 w 479"/>
                              <a:gd name="T7" fmla="*/ 279 h 1208"/>
                              <a:gd name="T8" fmla="*/ 215 w 479"/>
                              <a:gd name="T9" fmla="*/ 260 h 1208"/>
                              <a:gd name="T10" fmla="*/ 263 w 479"/>
                              <a:gd name="T11" fmla="*/ 298 h 1208"/>
                              <a:gd name="T12" fmla="*/ 319 w 479"/>
                              <a:gd name="T13" fmla="*/ 372 h 1208"/>
                              <a:gd name="T14" fmla="*/ 351 w 479"/>
                              <a:gd name="T15" fmla="*/ 502 h 1208"/>
                              <a:gd name="T16" fmla="*/ 359 w 479"/>
                              <a:gd name="T17" fmla="*/ 632 h 1208"/>
                              <a:gd name="T18" fmla="*/ 351 w 479"/>
                              <a:gd name="T19" fmla="*/ 743 h 1208"/>
                              <a:gd name="T20" fmla="*/ 319 w 479"/>
                              <a:gd name="T21" fmla="*/ 836 h 1208"/>
                              <a:gd name="T22" fmla="*/ 231 w 479"/>
                              <a:gd name="T23" fmla="*/ 1003 h 1208"/>
                              <a:gd name="T24" fmla="*/ 183 w 479"/>
                              <a:gd name="T25" fmla="*/ 1040 h 1208"/>
                              <a:gd name="T26" fmla="*/ 159 w 479"/>
                              <a:gd name="T27" fmla="*/ 1022 h 1208"/>
                              <a:gd name="T28" fmla="*/ 136 w 479"/>
                              <a:gd name="T29" fmla="*/ 1003 h 1208"/>
                              <a:gd name="T30" fmla="*/ 112 w 479"/>
                              <a:gd name="T31" fmla="*/ 985 h 1208"/>
                              <a:gd name="T32" fmla="*/ 96 w 479"/>
                              <a:gd name="T33" fmla="*/ 1003 h 1208"/>
                              <a:gd name="T34" fmla="*/ 64 w 479"/>
                              <a:gd name="T35" fmla="*/ 1040 h 1208"/>
                              <a:gd name="T36" fmla="*/ 24 w 479"/>
                              <a:gd name="T37" fmla="*/ 1078 h 1208"/>
                              <a:gd name="T38" fmla="*/ 8 w 479"/>
                              <a:gd name="T39" fmla="*/ 1096 h 1208"/>
                              <a:gd name="T40" fmla="*/ 0 w 479"/>
                              <a:gd name="T41" fmla="*/ 1096 h 1208"/>
                              <a:gd name="T42" fmla="*/ 8 w 479"/>
                              <a:gd name="T43" fmla="*/ 1133 h 1208"/>
                              <a:gd name="T44" fmla="*/ 48 w 479"/>
                              <a:gd name="T45" fmla="*/ 1189 h 1208"/>
                              <a:gd name="T46" fmla="*/ 88 w 479"/>
                              <a:gd name="T47" fmla="*/ 1208 h 1208"/>
                              <a:gd name="T48" fmla="*/ 136 w 479"/>
                              <a:gd name="T49" fmla="*/ 1208 h 1208"/>
                              <a:gd name="T50" fmla="*/ 183 w 479"/>
                              <a:gd name="T51" fmla="*/ 1170 h 1208"/>
                              <a:gd name="T52" fmla="*/ 271 w 479"/>
                              <a:gd name="T53" fmla="*/ 1059 h 1208"/>
                              <a:gd name="T54" fmla="*/ 351 w 479"/>
                              <a:gd name="T55" fmla="*/ 910 h 1208"/>
                              <a:gd name="T56" fmla="*/ 407 w 479"/>
                              <a:gd name="T57" fmla="*/ 780 h 1208"/>
                              <a:gd name="T58" fmla="*/ 439 w 479"/>
                              <a:gd name="T59" fmla="*/ 650 h 1208"/>
                              <a:gd name="T60" fmla="*/ 463 w 479"/>
                              <a:gd name="T61" fmla="*/ 539 h 1208"/>
                              <a:gd name="T62" fmla="*/ 479 w 479"/>
                              <a:gd name="T63" fmla="*/ 428 h 1208"/>
                              <a:gd name="T64" fmla="*/ 479 w 479"/>
                              <a:gd name="T65" fmla="*/ 335 h 1208"/>
                              <a:gd name="T66" fmla="*/ 463 w 479"/>
                              <a:gd name="T67" fmla="*/ 242 h 1208"/>
                              <a:gd name="T68" fmla="*/ 423 w 479"/>
                              <a:gd name="T69" fmla="*/ 93 h 1208"/>
                              <a:gd name="T70" fmla="*/ 383 w 479"/>
                              <a:gd name="T71" fmla="*/ 19 h 1208"/>
                              <a:gd name="T72" fmla="*/ 335 w 479"/>
                              <a:gd name="T73" fmla="*/ 0 h 1208"/>
                              <a:gd name="T74" fmla="*/ 287 w 479"/>
                              <a:gd name="T75" fmla="*/ 0 h 1208"/>
                              <a:gd name="T76" fmla="*/ 239 w 479"/>
                              <a:gd name="T77" fmla="*/ 19 h 1208"/>
                              <a:gd name="T78" fmla="*/ 191 w 479"/>
                              <a:gd name="T79" fmla="*/ 75 h 1208"/>
                              <a:gd name="T80" fmla="*/ 159 w 479"/>
                              <a:gd name="T81" fmla="*/ 130 h 1208"/>
                              <a:gd name="T82" fmla="*/ 136 w 479"/>
                              <a:gd name="T83" fmla="*/ 205 h 1208"/>
                              <a:gd name="T84" fmla="*/ 120 w 479"/>
                              <a:gd name="T85" fmla="*/ 298 h 1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79" h="1208">
                                <a:moveTo>
                                  <a:pt x="120" y="298"/>
                                </a:moveTo>
                                <a:lnTo>
                                  <a:pt x="128" y="335"/>
                                </a:lnTo>
                                <a:lnTo>
                                  <a:pt x="151" y="316"/>
                                </a:lnTo>
                                <a:lnTo>
                                  <a:pt x="175" y="279"/>
                                </a:lnTo>
                                <a:lnTo>
                                  <a:pt x="215" y="260"/>
                                </a:lnTo>
                                <a:lnTo>
                                  <a:pt x="263" y="298"/>
                                </a:lnTo>
                                <a:lnTo>
                                  <a:pt x="319" y="372"/>
                                </a:lnTo>
                                <a:lnTo>
                                  <a:pt x="351" y="502"/>
                                </a:lnTo>
                                <a:lnTo>
                                  <a:pt x="359" y="632"/>
                                </a:lnTo>
                                <a:lnTo>
                                  <a:pt x="351" y="743"/>
                                </a:lnTo>
                                <a:lnTo>
                                  <a:pt x="319" y="836"/>
                                </a:lnTo>
                                <a:lnTo>
                                  <a:pt x="231" y="1003"/>
                                </a:lnTo>
                                <a:lnTo>
                                  <a:pt x="183" y="1040"/>
                                </a:lnTo>
                                <a:lnTo>
                                  <a:pt x="159" y="1022"/>
                                </a:lnTo>
                                <a:lnTo>
                                  <a:pt x="136" y="1003"/>
                                </a:lnTo>
                                <a:lnTo>
                                  <a:pt x="112" y="985"/>
                                </a:lnTo>
                                <a:lnTo>
                                  <a:pt x="96" y="1003"/>
                                </a:lnTo>
                                <a:lnTo>
                                  <a:pt x="64" y="1040"/>
                                </a:lnTo>
                                <a:lnTo>
                                  <a:pt x="24" y="1078"/>
                                </a:lnTo>
                                <a:lnTo>
                                  <a:pt x="8" y="1096"/>
                                </a:lnTo>
                                <a:lnTo>
                                  <a:pt x="0" y="1096"/>
                                </a:lnTo>
                                <a:lnTo>
                                  <a:pt x="8" y="1133"/>
                                </a:lnTo>
                                <a:lnTo>
                                  <a:pt x="48" y="1189"/>
                                </a:lnTo>
                                <a:lnTo>
                                  <a:pt x="88" y="1208"/>
                                </a:lnTo>
                                <a:lnTo>
                                  <a:pt x="136" y="1208"/>
                                </a:lnTo>
                                <a:lnTo>
                                  <a:pt x="183" y="1170"/>
                                </a:lnTo>
                                <a:lnTo>
                                  <a:pt x="271" y="1059"/>
                                </a:lnTo>
                                <a:lnTo>
                                  <a:pt x="351" y="910"/>
                                </a:lnTo>
                                <a:lnTo>
                                  <a:pt x="407" y="780"/>
                                </a:lnTo>
                                <a:lnTo>
                                  <a:pt x="439" y="650"/>
                                </a:lnTo>
                                <a:lnTo>
                                  <a:pt x="463" y="539"/>
                                </a:lnTo>
                                <a:lnTo>
                                  <a:pt x="479" y="428"/>
                                </a:lnTo>
                                <a:lnTo>
                                  <a:pt x="479" y="335"/>
                                </a:lnTo>
                                <a:lnTo>
                                  <a:pt x="463" y="242"/>
                                </a:lnTo>
                                <a:lnTo>
                                  <a:pt x="423" y="93"/>
                                </a:lnTo>
                                <a:lnTo>
                                  <a:pt x="383" y="19"/>
                                </a:lnTo>
                                <a:lnTo>
                                  <a:pt x="335" y="0"/>
                                </a:lnTo>
                                <a:lnTo>
                                  <a:pt x="287" y="0"/>
                                </a:lnTo>
                                <a:lnTo>
                                  <a:pt x="239" y="19"/>
                                </a:lnTo>
                                <a:lnTo>
                                  <a:pt x="191" y="75"/>
                                </a:lnTo>
                                <a:lnTo>
                                  <a:pt x="159" y="130"/>
                                </a:lnTo>
                                <a:lnTo>
                                  <a:pt x="136" y="205"/>
                                </a:lnTo>
                                <a:lnTo>
                                  <a:pt x="120" y="298"/>
                                </a:lnTo>
                                <a:close/>
                              </a:path>
                            </a:pathLst>
                          </a:custGeom>
                          <a:solidFill>
                            <a:srgbClr val="808080"/>
                          </a:solidFill>
                          <a:ln w="12700" cmpd="sng">
                            <a:solidFill>
                              <a:srgbClr val="000000"/>
                            </a:solidFill>
                            <a:round/>
                            <a:headEnd/>
                            <a:tailEnd/>
                          </a:ln>
                        </wps:spPr>
                        <wps:bodyPr rot="0" vert="horz" wrap="square" lIns="91440" tIns="45720" rIns="91440" bIns="45720" anchor="t" anchorCtr="0" upright="1">
                          <a:noAutofit/>
                        </wps:bodyPr>
                      </wps:wsp>
                      <wps:wsp>
                        <wps:cNvPr id="24" name="Freeform 16"/>
                        <wps:cNvSpPr>
                          <a:spLocks/>
                        </wps:cNvSpPr>
                        <wps:spPr bwMode="auto">
                          <a:xfrm rot="-5400000">
                            <a:off x="9555" y="14090"/>
                            <a:ext cx="1212" cy="1192"/>
                          </a:xfrm>
                          <a:custGeom>
                            <a:avLst/>
                            <a:gdLst>
                              <a:gd name="T0" fmla="*/ 8 w 742"/>
                              <a:gd name="T1" fmla="*/ 1709 h 1727"/>
                              <a:gd name="T2" fmla="*/ 0 w 742"/>
                              <a:gd name="T3" fmla="*/ 1616 h 1727"/>
                              <a:gd name="T4" fmla="*/ 16 w 742"/>
                              <a:gd name="T5" fmla="*/ 1486 h 1727"/>
                              <a:gd name="T6" fmla="*/ 24 w 742"/>
                              <a:gd name="T7" fmla="*/ 1374 h 1727"/>
                              <a:gd name="T8" fmla="*/ 8 w 742"/>
                              <a:gd name="T9" fmla="*/ 1282 h 1727"/>
                              <a:gd name="T10" fmla="*/ 8 w 742"/>
                              <a:gd name="T11" fmla="*/ 1244 h 1727"/>
                              <a:gd name="T12" fmla="*/ 24 w 742"/>
                              <a:gd name="T13" fmla="*/ 1244 h 1727"/>
                              <a:gd name="T14" fmla="*/ 40 w 742"/>
                              <a:gd name="T15" fmla="*/ 1244 h 1727"/>
                              <a:gd name="T16" fmla="*/ 64 w 742"/>
                              <a:gd name="T17" fmla="*/ 1244 h 1727"/>
                              <a:gd name="T18" fmla="*/ 151 w 742"/>
                              <a:gd name="T19" fmla="*/ 1170 h 1727"/>
                              <a:gd name="T20" fmla="*/ 247 w 742"/>
                              <a:gd name="T21" fmla="*/ 1040 h 1727"/>
                              <a:gd name="T22" fmla="*/ 335 w 742"/>
                              <a:gd name="T23" fmla="*/ 892 h 1727"/>
                              <a:gd name="T24" fmla="*/ 391 w 742"/>
                              <a:gd name="T25" fmla="*/ 743 h 1727"/>
                              <a:gd name="T26" fmla="*/ 439 w 742"/>
                              <a:gd name="T27" fmla="*/ 557 h 1727"/>
                              <a:gd name="T28" fmla="*/ 471 w 742"/>
                              <a:gd name="T29" fmla="*/ 353 h 1727"/>
                              <a:gd name="T30" fmla="*/ 471 w 742"/>
                              <a:gd name="T31" fmla="*/ 260 h 1727"/>
                              <a:gd name="T32" fmla="*/ 463 w 742"/>
                              <a:gd name="T33" fmla="*/ 149 h 1727"/>
                              <a:gd name="T34" fmla="*/ 455 w 742"/>
                              <a:gd name="T35" fmla="*/ 112 h 1727"/>
                              <a:gd name="T36" fmla="*/ 455 w 742"/>
                              <a:gd name="T37" fmla="*/ 74 h 1727"/>
                              <a:gd name="T38" fmla="*/ 495 w 742"/>
                              <a:gd name="T39" fmla="*/ 56 h 1727"/>
                              <a:gd name="T40" fmla="*/ 551 w 742"/>
                              <a:gd name="T41" fmla="*/ 93 h 1727"/>
                              <a:gd name="T42" fmla="*/ 575 w 742"/>
                              <a:gd name="T43" fmla="*/ 93 h 1727"/>
                              <a:gd name="T44" fmla="*/ 630 w 742"/>
                              <a:gd name="T45" fmla="*/ 56 h 1727"/>
                              <a:gd name="T46" fmla="*/ 710 w 742"/>
                              <a:gd name="T47" fmla="*/ 0 h 1727"/>
                              <a:gd name="T48" fmla="*/ 734 w 742"/>
                              <a:gd name="T49" fmla="*/ 0 h 1727"/>
                              <a:gd name="T50" fmla="*/ 742 w 742"/>
                              <a:gd name="T51" fmla="*/ 0 h 1727"/>
                              <a:gd name="T52" fmla="*/ 742 w 742"/>
                              <a:gd name="T53" fmla="*/ 19 h 1727"/>
                              <a:gd name="T54" fmla="*/ 734 w 742"/>
                              <a:gd name="T55" fmla="*/ 56 h 1727"/>
                              <a:gd name="T56" fmla="*/ 718 w 742"/>
                              <a:gd name="T57" fmla="*/ 242 h 1727"/>
                              <a:gd name="T58" fmla="*/ 702 w 742"/>
                              <a:gd name="T59" fmla="*/ 390 h 1727"/>
                              <a:gd name="T60" fmla="*/ 702 w 742"/>
                              <a:gd name="T61" fmla="*/ 446 h 1727"/>
                              <a:gd name="T62" fmla="*/ 710 w 742"/>
                              <a:gd name="T63" fmla="*/ 576 h 1727"/>
                              <a:gd name="T64" fmla="*/ 710 w 742"/>
                              <a:gd name="T65" fmla="*/ 613 h 1727"/>
                              <a:gd name="T66" fmla="*/ 702 w 742"/>
                              <a:gd name="T67" fmla="*/ 650 h 1727"/>
                              <a:gd name="T68" fmla="*/ 694 w 742"/>
                              <a:gd name="T69" fmla="*/ 650 h 1727"/>
                              <a:gd name="T70" fmla="*/ 670 w 742"/>
                              <a:gd name="T71" fmla="*/ 632 h 1727"/>
                              <a:gd name="T72" fmla="*/ 622 w 742"/>
                              <a:gd name="T73" fmla="*/ 613 h 1727"/>
                              <a:gd name="T74" fmla="*/ 583 w 742"/>
                              <a:gd name="T75" fmla="*/ 632 h 1727"/>
                              <a:gd name="T76" fmla="*/ 495 w 742"/>
                              <a:gd name="T77" fmla="*/ 687 h 1727"/>
                              <a:gd name="T78" fmla="*/ 415 w 742"/>
                              <a:gd name="T79" fmla="*/ 817 h 1727"/>
                              <a:gd name="T80" fmla="*/ 359 w 742"/>
                              <a:gd name="T81" fmla="*/ 929 h 1727"/>
                              <a:gd name="T82" fmla="*/ 287 w 742"/>
                              <a:gd name="T83" fmla="*/ 1133 h 1727"/>
                              <a:gd name="T84" fmla="*/ 239 w 742"/>
                              <a:gd name="T85" fmla="*/ 1374 h 1727"/>
                              <a:gd name="T86" fmla="*/ 207 w 742"/>
                              <a:gd name="T87" fmla="*/ 1560 h 1727"/>
                              <a:gd name="T88" fmla="*/ 199 w 742"/>
                              <a:gd name="T89" fmla="*/ 1634 h 1727"/>
                              <a:gd name="T90" fmla="*/ 207 w 742"/>
                              <a:gd name="T91" fmla="*/ 1672 h 1727"/>
                              <a:gd name="T92" fmla="*/ 199 w 742"/>
                              <a:gd name="T93" fmla="*/ 1690 h 1727"/>
                              <a:gd name="T94" fmla="*/ 191 w 742"/>
                              <a:gd name="T95" fmla="*/ 1709 h 1727"/>
                              <a:gd name="T96" fmla="*/ 151 w 742"/>
                              <a:gd name="T97" fmla="*/ 1672 h 1727"/>
                              <a:gd name="T98" fmla="*/ 104 w 742"/>
                              <a:gd name="T99" fmla="*/ 1690 h 1727"/>
                              <a:gd name="T100" fmla="*/ 40 w 742"/>
                              <a:gd name="T101" fmla="*/ 1727 h 1727"/>
                              <a:gd name="T102" fmla="*/ 8 w 742"/>
                              <a:gd name="T103" fmla="*/ 1709 h 1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742" h="1727">
                                <a:moveTo>
                                  <a:pt x="8" y="1709"/>
                                </a:moveTo>
                                <a:lnTo>
                                  <a:pt x="0" y="1616"/>
                                </a:lnTo>
                                <a:lnTo>
                                  <a:pt x="16" y="1486"/>
                                </a:lnTo>
                                <a:lnTo>
                                  <a:pt x="24" y="1374"/>
                                </a:lnTo>
                                <a:lnTo>
                                  <a:pt x="8" y="1282"/>
                                </a:lnTo>
                                <a:lnTo>
                                  <a:pt x="8" y="1244"/>
                                </a:lnTo>
                                <a:lnTo>
                                  <a:pt x="24" y="1244"/>
                                </a:lnTo>
                                <a:lnTo>
                                  <a:pt x="40" y="1244"/>
                                </a:lnTo>
                                <a:lnTo>
                                  <a:pt x="64" y="1244"/>
                                </a:lnTo>
                                <a:lnTo>
                                  <a:pt x="151" y="1170"/>
                                </a:lnTo>
                                <a:lnTo>
                                  <a:pt x="247" y="1040"/>
                                </a:lnTo>
                                <a:lnTo>
                                  <a:pt x="335" y="892"/>
                                </a:lnTo>
                                <a:lnTo>
                                  <a:pt x="391" y="743"/>
                                </a:lnTo>
                                <a:lnTo>
                                  <a:pt x="439" y="557"/>
                                </a:lnTo>
                                <a:lnTo>
                                  <a:pt x="471" y="353"/>
                                </a:lnTo>
                                <a:lnTo>
                                  <a:pt x="471" y="260"/>
                                </a:lnTo>
                                <a:lnTo>
                                  <a:pt x="463" y="149"/>
                                </a:lnTo>
                                <a:lnTo>
                                  <a:pt x="455" y="112"/>
                                </a:lnTo>
                                <a:lnTo>
                                  <a:pt x="455" y="74"/>
                                </a:lnTo>
                                <a:lnTo>
                                  <a:pt x="495" y="56"/>
                                </a:lnTo>
                                <a:lnTo>
                                  <a:pt x="551" y="93"/>
                                </a:lnTo>
                                <a:lnTo>
                                  <a:pt x="575" y="93"/>
                                </a:lnTo>
                                <a:lnTo>
                                  <a:pt x="630" y="56"/>
                                </a:lnTo>
                                <a:lnTo>
                                  <a:pt x="710" y="0"/>
                                </a:lnTo>
                                <a:lnTo>
                                  <a:pt x="734" y="0"/>
                                </a:lnTo>
                                <a:lnTo>
                                  <a:pt x="742" y="0"/>
                                </a:lnTo>
                                <a:lnTo>
                                  <a:pt x="742" y="19"/>
                                </a:lnTo>
                                <a:lnTo>
                                  <a:pt x="734" y="56"/>
                                </a:lnTo>
                                <a:lnTo>
                                  <a:pt x="718" y="242"/>
                                </a:lnTo>
                                <a:lnTo>
                                  <a:pt x="702" y="390"/>
                                </a:lnTo>
                                <a:lnTo>
                                  <a:pt x="702" y="446"/>
                                </a:lnTo>
                                <a:lnTo>
                                  <a:pt x="710" y="576"/>
                                </a:lnTo>
                                <a:lnTo>
                                  <a:pt x="710" y="613"/>
                                </a:lnTo>
                                <a:lnTo>
                                  <a:pt x="702" y="650"/>
                                </a:lnTo>
                                <a:lnTo>
                                  <a:pt x="694" y="650"/>
                                </a:lnTo>
                                <a:lnTo>
                                  <a:pt x="670" y="632"/>
                                </a:lnTo>
                                <a:lnTo>
                                  <a:pt x="622" y="613"/>
                                </a:lnTo>
                                <a:lnTo>
                                  <a:pt x="583" y="632"/>
                                </a:lnTo>
                                <a:lnTo>
                                  <a:pt x="495" y="687"/>
                                </a:lnTo>
                                <a:lnTo>
                                  <a:pt x="415" y="817"/>
                                </a:lnTo>
                                <a:lnTo>
                                  <a:pt x="359" y="929"/>
                                </a:lnTo>
                                <a:lnTo>
                                  <a:pt x="287" y="1133"/>
                                </a:lnTo>
                                <a:lnTo>
                                  <a:pt x="239" y="1374"/>
                                </a:lnTo>
                                <a:lnTo>
                                  <a:pt x="207" y="1560"/>
                                </a:lnTo>
                                <a:lnTo>
                                  <a:pt x="199" y="1634"/>
                                </a:lnTo>
                                <a:lnTo>
                                  <a:pt x="207" y="1672"/>
                                </a:lnTo>
                                <a:lnTo>
                                  <a:pt x="199" y="1690"/>
                                </a:lnTo>
                                <a:lnTo>
                                  <a:pt x="191" y="1709"/>
                                </a:lnTo>
                                <a:lnTo>
                                  <a:pt x="151" y="1672"/>
                                </a:lnTo>
                                <a:lnTo>
                                  <a:pt x="104" y="1690"/>
                                </a:lnTo>
                                <a:lnTo>
                                  <a:pt x="40" y="1727"/>
                                </a:lnTo>
                                <a:lnTo>
                                  <a:pt x="8" y="1709"/>
                                </a:lnTo>
                                <a:close/>
                              </a:path>
                            </a:pathLst>
                          </a:custGeom>
                          <a:solidFill>
                            <a:srgbClr val="808080"/>
                          </a:solidFill>
                          <a:ln w="12700" cmpd="sng">
                            <a:solidFill>
                              <a:srgbClr val="000000"/>
                            </a:solidFill>
                            <a:round/>
                            <a:headEnd/>
                            <a:tailEnd/>
                          </a:ln>
                        </wps:spPr>
                        <wps:bodyPr rot="0" vert="horz" wrap="square" lIns="91440" tIns="45720" rIns="91440" bIns="45720" anchor="t" anchorCtr="0" upright="1">
                          <a:noAutofit/>
                        </wps:bodyPr>
                      </wps:wsp>
                      <wps:wsp>
                        <wps:cNvPr id="25" name="Freeform 17"/>
                        <wps:cNvSpPr>
                          <a:spLocks/>
                        </wps:cNvSpPr>
                        <wps:spPr bwMode="auto">
                          <a:xfrm rot="-5400000">
                            <a:off x="2223" y="2192"/>
                            <a:ext cx="442" cy="448"/>
                          </a:xfrm>
                          <a:custGeom>
                            <a:avLst/>
                            <a:gdLst>
                              <a:gd name="T0" fmla="*/ 159 w 271"/>
                              <a:gd name="T1" fmla="*/ 576 h 650"/>
                              <a:gd name="T2" fmla="*/ 191 w 271"/>
                              <a:gd name="T3" fmla="*/ 613 h 650"/>
                              <a:gd name="T4" fmla="*/ 223 w 271"/>
                              <a:gd name="T5" fmla="*/ 613 h 650"/>
                              <a:gd name="T6" fmla="*/ 223 w 271"/>
                              <a:gd name="T7" fmla="*/ 539 h 650"/>
                              <a:gd name="T8" fmla="*/ 215 w 271"/>
                              <a:gd name="T9" fmla="*/ 427 h 650"/>
                              <a:gd name="T10" fmla="*/ 223 w 271"/>
                              <a:gd name="T11" fmla="*/ 260 h 650"/>
                              <a:gd name="T12" fmla="*/ 239 w 271"/>
                              <a:gd name="T13" fmla="*/ 167 h 650"/>
                              <a:gd name="T14" fmla="*/ 263 w 271"/>
                              <a:gd name="T15" fmla="*/ 37 h 650"/>
                              <a:gd name="T16" fmla="*/ 271 w 271"/>
                              <a:gd name="T17" fmla="*/ 19 h 650"/>
                              <a:gd name="T18" fmla="*/ 263 w 271"/>
                              <a:gd name="T19" fmla="*/ 0 h 650"/>
                              <a:gd name="T20" fmla="*/ 247 w 271"/>
                              <a:gd name="T21" fmla="*/ 37 h 650"/>
                              <a:gd name="T22" fmla="*/ 215 w 271"/>
                              <a:gd name="T23" fmla="*/ 112 h 650"/>
                              <a:gd name="T24" fmla="*/ 135 w 271"/>
                              <a:gd name="T25" fmla="*/ 316 h 650"/>
                              <a:gd name="T26" fmla="*/ 48 w 271"/>
                              <a:gd name="T27" fmla="*/ 520 h 650"/>
                              <a:gd name="T28" fmla="*/ 16 w 271"/>
                              <a:gd name="T29" fmla="*/ 576 h 650"/>
                              <a:gd name="T30" fmla="*/ 8 w 271"/>
                              <a:gd name="T31" fmla="*/ 613 h 650"/>
                              <a:gd name="T32" fmla="*/ 0 w 271"/>
                              <a:gd name="T33" fmla="*/ 650 h 650"/>
                              <a:gd name="T34" fmla="*/ 16 w 271"/>
                              <a:gd name="T35" fmla="*/ 650 h 650"/>
                              <a:gd name="T36" fmla="*/ 56 w 271"/>
                              <a:gd name="T37" fmla="*/ 632 h 650"/>
                              <a:gd name="T38" fmla="*/ 96 w 271"/>
                              <a:gd name="T39" fmla="*/ 613 h 650"/>
                              <a:gd name="T40" fmla="*/ 127 w 271"/>
                              <a:gd name="T41" fmla="*/ 576 h 650"/>
                              <a:gd name="T42" fmla="*/ 143 w 271"/>
                              <a:gd name="T43" fmla="*/ 576 h 650"/>
                              <a:gd name="T44" fmla="*/ 159 w 271"/>
                              <a:gd name="T45" fmla="*/ 576 h 6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71" h="650">
                                <a:moveTo>
                                  <a:pt x="159" y="576"/>
                                </a:moveTo>
                                <a:lnTo>
                                  <a:pt x="191" y="613"/>
                                </a:lnTo>
                                <a:lnTo>
                                  <a:pt x="223" y="613"/>
                                </a:lnTo>
                                <a:lnTo>
                                  <a:pt x="223" y="539"/>
                                </a:lnTo>
                                <a:lnTo>
                                  <a:pt x="215" y="427"/>
                                </a:lnTo>
                                <a:lnTo>
                                  <a:pt x="223" y="260"/>
                                </a:lnTo>
                                <a:lnTo>
                                  <a:pt x="239" y="167"/>
                                </a:lnTo>
                                <a:lnTo>
                                  <a:pt x="263" y="37"/>
                                </a:lnTo>
                                <a:lnTo>
                                  <a:pt x="271" y="19"/>
                                </a:lnTo>
                                <a:lnTo>
                                  <a:pt x="263" y="0"/>
                                </a:lnTo>
                                <a:lnTo>
                                  <a:pt x="247" y="37"/>
                                </a:lnTo>
                                <a:lnTo>
                                  <a:pt x="215" y="112"/>
                                </a:lnTo>
                                <a:lnTo>
                                  <a:pt x="135" y="316"/>
                                </a:lnTo>
                                <a:lnTo>
                                  <a:pt x="48" y="520"/>
                                </a:lnTo>
                                <a:lnTo>
                                  <a:pt x="16" y="576"/>
                                </a:lnTo>
                                <a:lnTo>
                                  <a:pt x="8" y="613"/>
                                </a:lnTo>
                                <a:lnTo>
                                  <a:pt x="0" y="650"/>
                                </a:lnTo>
                                <a:lnTo>
                                  <a:pt x="16" y="650"/>
                                </a:lnTo>
                                <a:lnTo>
                                  <a:pt x="56" y="632"/>
                                </a:lnTo>
                                <a:lnTo>
                                  <a:pt x="96" y="613"/>
                                </a:lnTo>
                                <a:lnTo>
                                  <a:pt x="127" y="576"/>
                                </a:lnTo>
                                <a:lnTo>
                                  <a:pt x="143" y="576"/>
                                </a:lnTo>
                                <a:lnTo>
                                  <a:pt x="159" y="576"/>
                                </a:lnTo>
                                <a:close/>
                              </a:path>
                            </a:pathLst>
                          </a:custGeom>
                          <a:solidFill>
                            <a:srgbClr val="FFFFFF"/>
                          </a:solidFill>
                          <a:ln w="12700" cmpd="sng">
                            <a:solidFill>
                              <a:srgbClr val="FFFFFF"/>
                            </a:solidFill>
                            <a:prstDash val="solid"/>
                            <a:round/>
                            <a:headEnd/>
                            <a:tailEnd/>
                          </a:ln>
                        </wps:spPr>
                        <wps:bodyPr rot="0" vert="horz" wrap="square" lIns="91440" tIns="45720" rIns="91440" bIns="45720" anchor="t" anchorCtr="0" upright="1">
                          <a:noAutofit/>
                        </wps:bodyPr>
                      </wps:wsp>
                      <wps:wsp>
                        <wps:cNvPr id="26" name="Freeform 18"/>
                        <wps:cNvSpPr>
                          <a:spLocks/>
                        </wps:cNvSpPr>
                        <wps:spPr bwMode="auto">
                          <a:xfrm rot="-5400000">
                            <a:off x="2277" y="1878"/>
                            <a:ext cx="130" cy="345"/>
                          </a:xfrm>
                          <a:custGeom>
                            <a:avLst/>
                            <a:gdLst>
                              <a:gd name="T0" fmla="*/ 56 w 80"/>
                              <a:gd name="T1" fmla="*/ 0 h 501"/>
                              <a:gd name="T2" fmla="*/ 16 w 80"/>
                              <a:gd name="T3" fmla="*/ 130 h 501"/>
                              <a:gd name="T4" fmla="*/ 0 w 80"/>
                              <a:gd name="T5" fmla="*/ 278 h 501"/>
                              <a:gd name="T6" fmla="*/ 8 w 80"/>
                              <a:gd name="T7" fmla="*/ 390 h 501"/>
                              <a:gd name="T8" fmla="*/ 24 w 80"/>
                              <a:gd name="T9" fmla="*/ 483 h 501"/>
                              <a:gd name="T10" fmla="*/ 48 w 80"/>
                              <a:gd name="T11" fmla="*/ 501 h 501"/>
                              <a:gd name="T12" fmla="*/ 64 w 80"/>
                              <a:gd name="T13" fmla="*/ 464 h 501"/>
                              <a:gd name="T14" fmla="*/ 80 w 80"/>
                              <a:gd name="T15" fmla="*/ 446 h 501"/>
                              <a:gd name="T16" fmla="*/ 72 w 80"/>
                              <a:gd name="T17" fmla="*/ 408 h 501"/>
                              <a:gd name="T18" fmla="*/ 48 w 80"/>
                              <a:gd name="T19" fmla="*/ 297 h 501"/>
                              <a:gd name="T20" fmla="*/ 40 w 80"/>
                              <a:gd name="T21" fmla="*/ 204 h 501"/>
                              <a:gd name="T22" fmla="*/ 48 w 80"/>
                              <a:gd name="T23" fmla="*/ 111 h 501"/>
                              <a:gd name="T24" fmla="*/ 64 w 80"/>
                              <a:gd name="T25" fmla="*/ 37 h 501"/>
                              <a:gd name="T26" fmla="*/ 64 w 80"/>
                              <a:gd name="T27" fmla="*/ 0 h 501"/>
                              <a:gd name="T28" fmla="*/ 56 w 80"/>
                              <a:gd name="T29" fmla="*/ 0 h 5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0" h="501">
                                <a:moveTo>
                                  <a:pt x="56" y="0"/>
                                </a:moveTo>
                                <a:lnTo>
                                  <a:pt x="16" y="130"/>
                                </a:lnTo>
                                <a:lnTo>
                                  <a:pt x="0" y="278"/>
                                </a:lnTo>
                                <a:lnTo>
                                  <a:pt x="8" y="390"/>
                                </a:lnTo>
                                <a:lnTo>
                                  <a:pt x="24" y="483"/>
                                </a:lnTo>
                                <a:lnTo>
                                  <a:pt x="48" y="501"/>
                                </a:lnTo>
                                <a:lnTo>
                                  <a:pt x="64" y="464"/>
                                </a:lnTo>
                                <a:lnTo>
                                  <a:pt x="80" y="446"/>
                                </a:lnTo>
                                <a:lnTo>
                                  <a:pt x="72" y="408"/>
                                </a:lnTo>
                                <a:lnTo>
                                  <a:pt x="48" y="297"/>
                                </a:lnTo>
                                <a:lnTo>
                                  <a:pt x="40" y="204"/>
                                </a:lnTo>
                                <a:lnTo>
                                  <a:pt x="48" y="111"/>
                                </a:lnTo>
                                <a:lnTo>
                                  <a:pt x="64" y="37"/>
                                </a:lnTo>
                                <a:lnTo>
                                  <a:pt x="64" y="0"/>
                                </a:lnTo>
                                <a:lnTo>
                                  <a:pt x="56" y="0"/>
                                </a:lnTo>
                                <a:close/>
                              </a:path>
                            </a:pathLst>
                          </a:custGeom>
                          <a:solidFill>
                            <a:srgbClr val="FFFFFF"/>
                          </a:solidFill>
                          <a:ln w="12700" cmpd="sng">
                            <a:solidFill>
                              <a:srgbClr val="FFFFFF"/>
                            </a:solidFill>
                            <a:prstDash val="solid"/>
                            <a:round/>
                            <a:headEnd/>
                            <a:tailEnd/>
                          </a:ln>
                        </wps:spPr>
                        <wps:bodyPr rot="0" vert="horz" wrap="square" lIns="91440" tIns="45720" rIns="91440" bIns="45720" anchor="t" anchorCtr="0" upright="1">
                          <a:noAutofit/>
                        </wps:bodyPr>
                      </wps:wsp>
                      <wps:wsp>
                        <wps:cNvPr id="27" name="Freeform 19"/>
                        <wps:cNvSpPr>
                          <a:spLocks/>
                        </wps:cNvSpPr>
                        <wps:spPr bwMode="auto">
                          <a:xfrm rot="-5400000">
                            <a:off x="2480" y="1889"/>
                            <a:ext cx="340" cy="141"/>
                          </a:xfrm>
                          <a:custGeom>
                            <a:avLst/>
                            <a:gdLst>
                              <a:gd name="T0" fmla="*/ 16 w 208"/>
                              <a:gd name="T1" fmla="*/ 130 h 204"/>
                              <a:gd name="T2" fmla="*/ 48 w 208"/>
                              <a:gd name="T3" fmla="*/ 186 h 204"/>
                              <a:gd name="T4" fmla="*/ 96 w 208"/>
                              <a:gd name="T5" fmla="*/ 204 h 204"/>
                              <a:gd name="T6" fmla="*/ 144 w 208"/>
                              <a:gd name="T7" fmla="*/ 204 h 204"/>
                              <a:gd name="T8" fmla="*/ 192 w 208"/>
                              <a:gd name="T9" fmla="*/ 167 h 204"/>
                              <a:gd name="T10" fmla="*/ 208 w 208"/>
                              <a:gd name="T11" fmla="*/ 149 h 204"/>
                              <a:gd name="T12" fmla="*/ 208 w 208"/>
                              <a:gd name="T13" fmla="*/ 130 h 204"/>
                              <a:gd name="T14" fmla="*/ 200 w 208"/>
                              <a:gd name="T15" fmla="*/ 130 h 204"/>
                              <a:gd name="T16" fmla="*/ 184 w 208"/>
                              <a:gd name="T17" fmla="*/ 130 h 204"/>
                              <a:gd name="T18" fmla="*/ 112 w 208"/>
                              <a:gd name="T19" fmla="*/ 112 h 204"/>
                              <a:gd name="T20" fmla="*/ 72 w 208"/>
                              <a:gd name="T21" fmla="*/ 74 h 204"/>
                              <a:gd name="T22" fmla="*/ 40 w 208"/>
                              <a:gd name="T23" fmla="*/ 19 h 204"/>
                              <a:gd name="T24" fmla="*/ 24 w 208"/>
                              <a:gd name="T25" fmla="*/ 0 h 204"/>
                              <a:gd name="T26" fmla="*/ 8 w 208"/>
                              <a:gd name="T27" fmla="*/ 37 h 204"/>
                              <a:gd name="T28" fmla="*/ 0 w 208"/>
                              <a:gd name="T29" fmla="*/ 74 h 204"/>
                              <a:gd name="T30" fmla="*/ 16 w 208"/>
                              <a:gd name="T31" fmla="*/ 130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08" h="204">
                                <a:moveTo>
                                  <a:pt x="16" y="130"/>
                                </a:moveTo>
                                <a:lnTo>
                                  <a:pt x="48" y="186"/>
                                </a:lnTo>
                                <a:lnTo>
                                  <a:pt x="96" y="204"/>
                                </a:lnTo>
                                <a:lnTo>
                                  <a:pt x="144" y="204"/>
                                </a:lnTo>
                                <a:lnTo>
                                  <a:pt x="192" y="167"/>
                                </a:lnTo>
                                <a:lnTo>
                                  <a:pt x="208" y="149"/>
                                </a:lnTo>
                                <a:lnTo>
                                  <a:pt x="208" y="130"/>
                                </a:lnTo>
                                <a:lnTo>
                                  <a:pt x="200" y="130"/>
                                </a:lnTo>
                                <a:lnTo>
                                  <a:pt x="184" y="130"/>
                                </a:lnTo>
                                <a:lnTo>
                                  <a:pt x="112" y="112"/>
                                </a:lnTo>
                                <a:lnTo>
                                  <a:pt x="72" y="74"/>
                                </a:lnTo>
                                <a:lnTo>
                                  <a:pt x="40" y="19"/>
                                </a:lnTo>
                                <a:lnTo>
                                  <a:pt x="24" y="0"/>
                                </a:lnTo>
                                <a:lnTo>
                                  <a:pt x="8" y="37"/>
                                </a:lnTo>
                                <a:lnTo>
                                  <a:pt x="0" y="74"/>
                                </a:lnTo>
                                <a:lnTo>
                                  <a:pt x="16" y="130"/>
                                </a:lnTo>
                                <a:close/>
                              </a:path>
                            </a:pathLst>
                          </a:custGeom>
                          <a:solidFill>
                            <a:srgbClr val="FFFFFF"/>
                          </a:solidFill>
                          <a:ln w="12700" cmpd="sng">
                            <a:solidFill>
                              <a:srgbClr val="FFFFFF"/>
                            </a:solidFill>
                            <a:prstDash val="solid"/>
                            <a:round/>
                            <a:headEnd/>
                            <a:tailEnd/>
                          </a:ln>
                        </wps:spPr>
                        <wps:bodyPr rot="0" vert="horz" wrap="square" lIns="91440" tIns="45720" rIns="91440" bIns="45720" anchor="t" anchorCtr="0" upright="1">
                          <a:noAutofit/>
                        </wps:bodyPr>
                      </wps:wsp>
                      <wps:wsp>
                        <wps:cNvPr id="28" name="Freeform 20"/>
                        <wps:cNvSpPr>
                          <a:spLocks/>
                        </wps:cNvSpPr>
                        <wps:spPr bwMode="auto">
                          <a:xfrm rot="-5400000">
                            <a:off x="1871" y="1609"/>
                            <a:ext cx="275" cy="63"/>
                          </a:xfrm>
                          <a:custGeom>
                            <a:avLst/>
                            <a:gdLst>
                              <a:gd name="T0" fmla="*/ 8 w 167"/>
                              <a:gd name="T1" fmla="*/ 19 h 93"/>
                              <a:gd name="T2" fmla="*/ 40 w 167"/>
                              <a:gd name="T3" fmla="*/ 19 h 93"/>
                              <a:gd name="T4" fmla="*/ 71 w 167"/>
                              <a:gd name="T5" fmla="*/ 75 h 93"/>
                              <a:gd name="T6" fmla="*/ 87 w 167"/>
                              <a:gd name="T7" fmla="*/ 93 h 93"/>
                              <a:gd name="T8" fmla="*/ 103 w 167"/>
                              <a:gd name="T9" fmla="*/ 75 h 93"/>
                              <a:gd name="T10" fmla="*/ 159 w 167"/>
                              <a:gd name="T11" fmla="*/ 19 h 93"/>
                              <a:gd name="T12" fmla="*/ 167 w 167"/>
                              <a:gd name="T13" fmla="*/ 0 h 93"/>
                              <a:gd name="T14" fmla="*/ 151 w 167"/>
                              <a:gd name="T15" fmla="*/ 0 h 93"/>
                              <a:gd name="T16" fmla="*/ 103 w 167"/>
                              <a:gd name="T17" fmla="*/ 19 h 93"/>
                              <a:gd name="T18" fmla="*/ 87 w 167"/>
                              <a:gd name="T19" fmla="*/ 19 h 93"/>
                              <a:gd name="T20" fmla="*/ 56 w 167"/>
                              <a:gd name="T21" fmla="*/ 0 h 93"/>
                              <a:gd name="T22" fmla="*/ 16 w 167"/>
                              <a:gd name="T23" fmla="*/ 0 h 93"/>
                              <a:gd name="T24" fmla="*/ 0 w 167"/>
                              <a:gd name="T25" fmla="*/ 19 h 93"/>
                              <a:gd name="T26" fmla="*/ 0 w 167"/>
                              <a:gd name="T27" fmla="*/ 37 h 93"/>
                              <a:gd name="T28" fmla="*/ 8 w 167"/>
                              <a:gd name="T29" fmla="*/ 19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7" h="93">
                                <a:moveTo>
                                  <a:pt x="8" y="19"/>
                                </a:moveTo>
                                <a:lnTo>
                                  <a:pt x="40" y="19"/>
                                </a:lnTo>
                                <a:lnTo>
                                  <a:pt x="71" y="75"/>
                                </a:lnTo>
                                <a:lnTo>
                                  <a:pt x="87" y="93"/>
                                </a:lnTo>
                                <a:lnTo>
                                  <a:pt x="103" y="75"/>
                                </a:lnTo>
                                <a:lnTo>
                                  <a:pt x="159" y="19"/>
                                </a:lnTo>
                                <a:lnTo>
                                  <a:pt x="167" y="0"/>
                                </a:lnTo>
                                <a:lnTo>
                                  <a:pt x="151" y="0"/>
                                </a:lnTo>
                                <a:lnTo>
                                  <a:pt x="103" y="19"/>
                                </a:lnTo>
                                <a:lnTo>
                                  <a:pt x="87" y="19"/>
                                </a:lnTo>
                                <a:lnTo>
                                  <a:pt x="56" y="0"/>
                                </a:lnTo>
                                <a:lnTo>
                                  <a:pt x="16" y="0"/>
                                </a:lnTo>
                                <a:lnTo>
                                  <a:pt x="0" y="19"/>
                                </a:lnTo>
                                <a:lnTo>
                                  <a:pt x="0" y="37"/>
                                </a:lnTo>
                                <a:lnTo>
                                  <a:pt x="8" y="19"/>
                                </a:lnTo>
                                <a:close/>
                              </a:path>
                            </a:pathLst>
                          </a:custGeom>
                          <a:solidFill>
                            <a:srgbClr val="FFFFFF"/>
                          </a:solidFill>
                          <a:ln w="12700" cmpd="sng">
                            <a:solidFill>
                              <a:srgbClr val="FFFFFF"/>
                            </a:solidFill>
                            <a:prstDash val="solid"/>
                            <a:round/>
                            <a:headEnd/>
                            <a:tailEnd/>
                          </a:ln>
                        </wps:spPr>
                        <wps:bodyPr rot="0" vert="horz" wrap="square" lIns="91440" tIns="45720" rIns="91440" bIns="45720" anchor="t" anchorCtr="0" upright="1">
                          <a:noAutofit/>
                        </wps:bodyPr>
                      </wps:wsp>
                      <wps:wsp>
                        <wps:cNvPr id="29" name="Freeform 21"/>
                        <wps:cNvSpPr>
                          <a:spLocks/>
                        </wps:cNvSpPr>
                        <wps:spPr bwMode="auto">
                          <a:xfrm rot="-5400000">
                            <a:off x="1550" y="1520"/>
                            <a:ext cx="429" cy="424"/>
                          </a:xfrm>
                          <a:custGeom>
                            <a:avLst/>
                            <a:gdLst>
                              <a:gd name="T0" fmla="*/ 0 w 263"/>
                              <a:gd name="T1" fmla="*/ 595 h 613"/>
                              <a:gd name="T2" fmla="*/ 16 w 263"/>
                              <a:gd name="T3" fmla="*/ 576 h 613"/>
                              <a:gd name="T4" fmla="*/ 48 w 263"/>
                              <a:gd name="T5" fmla="*/ 502 h 613"/>
                              <a:gd name="T6" fmla="*/ 128 w 263"/>
                              <a:gd name="T7" fmla="*/ 316 h 613"/>
                              <a:gd name="T8" fmla="*/ 207 w 263"/>
                              <a:gd name="T9" fmla="*/ 112 h 613"/>
                              <a:gd name="T10" fmla="*/ 239 w 263"/>
                              <a:gd name="T11" fmla="*/ 38 h 613"/>
                              <a:gd name="T12" fmla="*/ 255 w 263"/>
                              <a:gd name="T13" fmla="*/ 0 h 613"/>
                              <a:gd name="T14" fmla="*/ 263 w 263"/>
                              <a:gd name="T15" fmla="*/ 19 h 613"/>
                              <a:gd name="T16" fmla="*/ 263 w 263"/>
                              <a:gd name="T17" fmla="*/ 75 h 613"/>
                              <a:gd name="T18" fmla="*/ 239 w 263"/>
                              <a:gd name="T19" fmla="*/ 223 h 613"/>
                              <a:gd name="T20" fmla="*/ 239 w 263"/>
                              <a:gd name="T21" fmla="*/ 298 h 613"/>
                              <a:gd name="T22" fmla="*/ 247 w 263"/>
                              <a:gd name="T23" fmla="*/ 372 h 613"/>
                              <a:gd name="T24" fmla="*/ 247 w 263"/>
                              <a:gd name="T25" fmla="*/ 390 h 613"/>
                              <a:gd name="T26" fmla="*/ 239 w 263"/>
                              <a:gd name="T27" fmla="*/ 390 h 613"/>
                              <a:gd name="T28" fmla="*/ 191 w 263"/>
                              <a:gd name="T29" fmla="*/ 390 h 613"/>
                              <a:gd name="T30" fmla="*/ 136 w 263"/>
                              <a:gd name="T31" fmla="*/ 446 h 613"/>
                              <a:gd name="T32" fmla="*/ 72 w 263"/>
                              <a:gd name="T33" fmla="*/ 520 h 613"/>
                              <a:gd name="T34" fmla="*/ 24 w 263"/>
                              <a:gd name="T35" fmla="*/ 595 h 613"/>
                              <a:gd name="T36" fmla="*/ 0 w 263"/>
                              <a:gd name="T37" fmla="*/ 613 h 613"/>
                              <a:gd name="T38" fmla="*/ 0 w 263"/>
                              <a:gd name="T39" fmla="*/ 595 h 6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63" h="613">
                                <a:moveTo>
                                  <a:pt x="0" y="595"/>
                                </a:moveTo>
                                <a:lnTo>
                                  <a:pt x="16" y="576"/>
                                </a:lnTo>
                                <a:lnTo>
                                  <a:pt x="48" y="502"/>
                                </a:lnTo>
                                <a:lnTo>
                                  <a:pt x="128" y="316"/>
                                </a:lnTo>
                                <a:lnTo>
                                  <a:pt x="207" y="112"/>
                                </a:lnTo>
                                <a:lnTo>
                                  <a:pt x="239" y="38"/>
                                </a:lnTo>
                                <a:lnTo>
                                  <a:pt x="255" y="0"/>
                                </a:lnTo>
                                <a:lnTo>
                                  <a:pt x="263" y="19"/>
                                </a:lnTo>
                                <a:lnTo>
                                  <a:pt x="263" y="75"/>
                                </a:lnTo>
                                <a:lnTo>
                                  <a:pt x="239" y="223"/>
                                </a:lnTo>
                                <a:lnTo>
                                  <a:pt x="239" y="298"/>
                                </a:lnTo>
                                <a:lnTo>
                                  <a:pt x="247" y="372"/>
                                </a:lnTo>
                                <a:lnTo>
                                  <a:pt x="247" y="390"/>
                                </a:lnTo>
                                <a:lnTo>
                                  <a:pt x="239" y="390"/>
                                </a:lnTo>
                                <a:lnTo>
                                  <a:pt x="191" y="390"/>
                                </a:lnTo>
                                <a:lnTo>
                                  <a:pt x="136" y="446"/>
                                </a:lnTo>
                                <a:lnTo>
                                  <a:pt x="72" y="520"/>
                                </a:lnTo>
                                <a:lnTo>
                                  <a:pt x="24" y="595"/>
                                </a:lnTo>
                                <a:lnTo>
                                  <a:pt x="0" y="613"/>
                                </a:lnTo>
                                <a:lnTo>
                                  <a:pt x="0" y="595"/>
                                </a:lnTo>
                                <a:close/>
                              </a:path>
                            </a:pathLst>
                          </a:custGeom>
                          <a:solidFill>
                            <a:srgbClr val="FFFFFF"/>
                          </a:solidFill>
                          <a:ln w="12700" cmpd="sng">
                            <a:solidFill>
                              <a:srgbClr val="FFFFFF"/>
                            </a:solidFill>
                            <a:prstDash val="solid"/>
                            <a:round/>
                            <a:headEnd/>
                            <a:tailEnd/>
                          </a:ln>
                        </wps:spPr>
                        <wps:bodyPr rot="0" vert="horz" wrap="square" lIns="91440" tIns="45720" rIns="91440" bIns="45720" anchor="t" anchorCtr="0" upright="1">
                          <a:noAutofit/>
                        </wps:bodyPr>
                      </wps:wsp>
                      <wps:wsp>
                        <wps:cNvPr id="30" name="Freeform 22"/>
                        <wps:cNvSpPr>
                          <a:spLocks/>
                        </wps:cNvSpPr>
                        <wps:spPr bwMode="auto">
                          <a:xfrm rot="-5400000">
                            <a:off x="1592" y="1793"/>
                            <a:ext cx="80" cy="308"/>
                          </a:xfrm>
                          <a:custGeom>
                            <a:avLst/>
                            <a:gdLst>
                              <a:gd name="T0" fmla="*/ 16 w 48"/>
                              <a:gd name="T1" fmla="*/ 19 h 446"/>
                              <a:gd name="T2" fmla="*/ 0 w 48"/>
                              <a:gd name="T3" fmla="*/ 111 h 446"/>
                              <a:gd name="T4" fmla="*/ 0 w 48"/>
                              <a:gd name="T5" fmla="*/ 149 h 446"/>
                              <a:gd name="T6" fmla="*/ 8 w 48"/>
                              <a:gd name="T7" fmla="*/ 186 h 446"/>
                              <a:gd name="T8" fmla="*/ 16 w 48"/>
                              <a:gd name="T9" fmla="*/ 260 h 446"/>
                              <a:gd name="T10" fmla="*/ 16 w 48"/>
                              <a:gd name="T11" fmla="*/ 390 h 446"/>
                              <a:gd name="T12" fmla="*/ 8 w 48"/>
                              <a:gd name="T13" fmla="*/ 427 h 446"/>
                              <a:gd name="T14" fmla="*/ 16 w 48"/>
                              <a:gd name="T15" fmla="*/ 446 h 446"/>
                              <a:gd name="T16" fmla="*/ 16 w 48"/>
                              <a:gd name="T17" fmla="*/ 446 h 446"/>
                              <a:gd name="T18" fmla="*/ 24 w 48"/>
                              <a:gd name="T19" fmla="*/ 427 h 446"/>
                              <a:gd name="T20" fmla="*/ 40 w 48"/>
                              <a:gd name="T21" fmla="*/ 334 h 446"/>
                              <a:gd name="T22" fmla="*/ 48 w 48"/>
                              <a:gd name="T23" fmla="*/ 223 h 446"/>
                              <a:gd name="T24" fmla="*/ 40 w 48"/>
                              <a:gd name="T25" fmla="*/ 111 h 446"/>
                              <a:gd name="T26" fmla="*/ 24 w 48"/>
                              <a:gd name="T27" fmla="*/ 0 h 446"/>
                              <a:gd name="T28" fmla="*/ 24 w 48"/>
                              <a:gd name="T29" fmla="*/ 0 h 446"/>
                              <a:gd name="T30" fmla="*/ 16 w 48"/>
                              <a:gd name="T31" fmla="*/ 19 h 4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8" h="446">
                                <a:moveTo>
                                  <a:pt x="16" y="19"/>
                                </a:moveTo>
                                <a:lnTo>
                                  <a:pt x="0" y="111"/>
                                </a:lnTo>
                                <a:lnTo>
                                  <a:pt x="0" y="149"/>
                                </a:lnTo>
                                <a:lnTo>
                                  <a:pt x="8" y="186"/>
                                </a:lnTo>
                                <a:lnTo>
                                  <a:pt x="16" y="260"/>
                                </a:lnTo>
                                <a:lnTo>
                                  <a:pt x="16" y="390"/>
                                </a:lnTo>
                                <a:lnTo>
                                  <a:pt x="8" y="427"/>
                                </a:lnTo>
                                <a:lnTo>
                                  <a:pt x="16" y="446"/>
                                </a:lnTo>
                                <a:lnTo>
                                  <a:pt x="16" y="446"/>
                                </a:lnTo>
                                <a:lnTo>
                                  <a:pt x="24" y="427"/>
                                </a:lnTo>
                                <a:lnTo>
                                  <a:pt x="40" y="334"/>
                                </a:lnTo>
                                <a:lnTo>
                                  <a:pt x="48" y="223"/>
                                </a:lnTo>
                                <a:lnTo>
                                  <a:pt x="40" y="111"/>
                                </a:lnTo>
                                <a:lnTo>
                                  <a:pt x="24" y="0"/>
                                </a:lnTo>
                                <a:lnTo>
                                  <a:pt x="24" y="0"/>
                                </a:lnTo>
                                <a:lnTo>
                                  <a:pt x="16" y="19"/>
                                </a:lnTo>
                                <a:close/>
                              </a:path>
                            </a:pathLst>
                          </a:custGeom>
                          <a:solidFill>
                            <a:srgbClr val="FFFFFF"/>
                          </a:solidFill>
                          <a:ln w="12700" cmpd="sng">
                            <a:solidFill>
                              <a:srgbClr val="FFFFFF"/>
                            </a:solidFill>
                            <a:prstDash val="solid"/>
                            <a:round/>
                            <a:headEnd/>
                            <a:tailEnd/>
                          </a:ln>
                        </wps:spPr>
                        <wps:bodyPr rot="0" vert="horz" wrap="square" lIns="91440" tIns="45720" rIns="91440" bIns="45720" anchor="t" anchorCtr="0" upright="1">
                          <a:noAutofit/>
                        </wps:bodyPr>
                      </wps:wsp>
                      <wps:wsp>
                        <wps:cNvPr id="31" name="Freeform 23"/>
                        <wps:cNvSpPr>
                          <a:spLocks/>
                        </wps:cNvSpPr>
                        <wps:spPr bwMode="auto">
                          <a:xfrm rot="-5400000">
                            <a:off x="1942" y="2293"/>
                            <a:ext cx="363" cy="140"/>
                          </a:xfrm>
                          <a:custGeom>
                            <a:avLst/>
                            <a:gdLst>
                              <a:gd name="T0" fmla="*/ 223 w 223"/>
                              <a:gd name="T1" fmla="*/ 18 h 204"/>
                              <a:gd name="T2" fmla="*/ 175 w 223"/>
                              <a:gd name="T3" fmla="*/ 111 h 204"/>
                              <a:gd name="T4" fmla="*/ 119 w 223"/>
                              <a:gd name="T5" fmla="*/ 185 h 204"/>
                              <a:gd name="T6" fmla="*/ 56 w 223"/>
                              <a:gd name="T7" fmla="*/ 204 h 204"/>
                              <a:gd name="T8" fmla="*/ 32 w 223"/>
                              <a:gd name="T9" fmla="*/ 185 h 204"/>
                              <a:gd name="T10" fmla="*/ 8 w 223"/>
                              <a:gd name="T11" fmla="*/ 148 h 204"/>
                              <a:gd name="T12" fmla="*/ 0 w 223"/>
                              <a:gd name="T13" fmla="*/ 111 h 204"/>
                              <a:gd name="T14" fmla="*/ 0 w 223"/>
                              <a:gd name="T15" fmla="*/ 74 h 204"/>
                              <a:gd name="T16" fmla="*/ 8 w 223"/>
                              <a:gd name="T17" fmla="*/ 74 h 204"/>
                              <a:gd name="T18" fmla="*/ 24 w 223"/>
                              <a:gd name="T19" fmla="*/ 74 h 204"/>
                              <a:gd name="T20" fmla="*/ 63 w 223"/>
                              <a:gd name="T21" fmla="*/ 111 h 204"/>
                              <a:gd name="T22" fmla="*/ 119 w 223"/>
                              <a:gd name="T23" fmla="*/ 111 h 204"/>
                              <a:gd name="T24" fmla="*/ 175 w 223"/>
                              <a:gd name="T25" fmla="*/ 74 h 204"/>
                              <a:gd name="T26" fmla="*/ 215 w 223"/>
                              <a:gd name="T27" fmla="*/ 18 h 204"/>
                              <a:gd name="T28" fmla="*/ 223 w 223"/>
                              <a:gd name="T29" fmla="*/ 0 h 204"/>
                              <a:gd name="T30" fmla="*/ 223 w 223"/>
                              <a:gd name="T31" fmla="*/ 18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3" h="204">
                                <a:moveTo>
                                  <a:pt x="223" y="18"/>
                                </a:moveTo>
                                <a:lnTo>
                                  <a:pt x="175" y="111"/>
                                </a:lnTo>
                                <a:lnTo>
                                  <a:pt x="119" y="185"/>
                                </a:lnTo>
                                <a:lnTo>
                                  <a:pt x="56" y="204"/>
                                </a:lnTo>
                                <a:lnTo>
                                  <a:pt x="32" y="185"/>
                                </a:lnTo>
                                <a:lnTo>
                                  <a:pt x="8" y="148"/>
                                </a:lnTo>
                                <a:lnTo>
                                  <a:pt x="0" y="111"/>
                                </a:lnTo>
                                <a:lnTo>
                                  <a:pt x="0" y="74"/>
                                </a:lnTo>
                                <a:lnTo>
                                  <a:pt x="8" y="74"/>
                                </a:lnTo>
                                <a:lnTo>
                                  <a:pt x="24" y="74"/>
                                </a:lnTo>
                                <a:lnTo>
                                  <a:pt x="63" y="111"/>
                                </a:lnTo>
                                <a:lnTo>
                                  <a:pt x="119" y="111"/>
                                </a:lnTo>
                                <a:lnTo>
                                  <a:pt x="175" y="74"/>
                                </a:lnTo>
                                <a:lnTo>
                                  <a:pt x="215" y="18"/>
                                </a:lnTo>
                                <a:lnTo>
                                  <a:pt x="223" y="0"/>
                                </a:lnTo>
                                <a:lnTo>
                                  <a:pt x="223" y="18"/>
                                </a:lnTo>
                                <a:close/>
                              </a:path>
                            </a:pathLst>
                          </a:custGeom>
                          <a:solidFill>
                            <a:srgbClr val="FFFFFF"/>
                          </a:solidFill>
                          <a:ln w="12700" cmpd="sng">
                            <a:solidFill>
                              <a:srgbClr val="FFFFFF"/>
                            </a:solidFill>
                            <a:prstDash val="solid"/>
                            <a:round/>
                            <a:headEnd/>
                            <a:tailEnd/>
                          </a:ln>
                        </wps:spPr>
                        <wps:bodyPr rot="0" vert="horz" wrap="square" lIns="91440" tIns="45720" rIns="91440" bIns="45720" anchor="t" anchorCtr="0" upright="1">
                          <a:noAutofit/>
                        </wps:bodyPr>
                      </wps:wsp>
                      <wps:wsp>
                        <wps:cNvPr id="32" name="Freeform 24"/>
                        <wps:cNvSpPr>
                          <a:spLocks/>
                        </wps:cNvSpPr>
                        <wps:spPr bwMode="auto">
                          <a:xfrm rot="-5400000">
                            <a:off x="1776" y="2439"/>
                            <a:ext cx="131" cy="294"/>
                          </a:xfrm>
                          <a:custGeom>
                            <a:avLst/>
                            <a:gdLst>
                              <a:gd name="T0" fmla="*/ 80 w 80"/>
                              <a:gd name="T1" fmla="*/ 427 h 427"/>
                              <a:gd name="T2" fmla="*/ 56 w 80"/>
                              <a:gd name="T3" fmla="*/ 427 h 427"/>
                              <a:gd name="T4" fmla="*/ 32 w 80"/>
                              <a:gd name="T5" fmla="*/ 390 h 427"/>
                              <a:gd name="T6" fmla="*/ 8 w 80"/>
                              <a:gd name="T7" fmla="*/ 315 h 427"/>
                              <a:gd name="T8" fmla="*/ 0 w 80"/>
                              <a:gd name="T9" fmla="*/ 241 h 427"/>
                              <a:gd name="T10" fmla="*/ 8 w 80"/>
                              <a:gd name="T11" fmla="*/ 148 h 427"/>
                              <a:gd name="T12" fmla="*/ 48 w 80"/>
                              <a:gd name="T13" fmla="*/ 37 h 427"/>
                              <a:gd name="T14" fmla="*/ 56 w 80"/>
                              <a:gd name="T15" fmla="*/ 0 h 427"/>
                              <a:gd name="T16" fmla="*/ 64 w 80"/>
                              <a:gd name="T17" fmla="*/ 0 h 427"/>
                              <a:gd name="T18" fmla="*/ 72 w 80"/>
                              <a:gd name="T19" fmla="*/ 18 h 427"/>
                              <a:gd name="T20" fmla="*/ 64 w 80"/>
                              <a:gd name="T21" fmla="*/ 74 h 427"/>
                              <a:gd name="T22" fmla="*/ 56 w 80"/>
                              <a:gd name="T23" fmla="*/ 130 h 427"/>
                              <a:gd name="T24" fmla="*/ 56 w 80"/>
                              <a:gd name="T25" fmla="*/ 185 h 427"/>
                              <a:gd name="T26" fmla="*/ 64 w 80"/>
                              <a:gd name="T27" fmla="*/ 297 h 427"/>
                              <a:gd name="T28" fmla="*/ 80 w 80"/>
                              <a:gd name="T29" fmla="*/ 371 h 427"/>
                              <a:gd name="T30" fmla="*/ 80 w 80"/>
                              <a:gd name="T31" fmla="*/ 427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0" h="427">
                                <a:moveTo>
                                  <a:pt x="80" y="427"/>
                                </a:moveTo>
                                <a:lnTo>
                                  <a:pt x="56" y="427"/>
                                </a:lnTo>
                                <a:lnTo>
                                  <a:pt x="32" y="390"/>
                                </a:lnTo>
                                <a:lnTo>
                                  <a:pt x="8" y="315"/>
                                </a:lnTo>
                                <a:lnTo>
                                  <a:pt x="0" y="241"/>
                                </a:lnTo>
                                <a:lnTo>
                                  <a:pt x="8" y="148"/>
                                </a:lnTo>
                                <a:lnTo>
                                  <a:pt x="48" y="37"/>
                                </a:lnTo>
                                <a:lnTo>
                                  <a:pt x="56" y="0"/>
                                </a:lnTo>
                                <a:lnTo>
                                  <a:pt x="64" y="0"/>
                                </a:lnTo>
                                <a:lnTo>
                                  <a:pt x="72" y="18"/>
                                </a:lnTo>
                                <a:lnTo>
                                  <a:pt x="64" y="74"/>
                                </a:lnTo>
                                <a:lnTo>
                                  <a:pt x="56" y="130"/>
                                </a:lnTo>
                                <a:lnTo>
                                  <a:pt x="56" y="185"/>
                                </a:lnTo>
                                <a:lnTo>
                                  <a:pt x="64" y="297"/>
                                </a:lnTo>
                                <a:lnTo>
                                  <a:pt x="80" y="371"/>
                                </a:lnTo>
                                <a:lnTo>
                                  <a:pt x="80" y="427"/>
                                </a:lnTo>
                                <a:close/>
                              </a:path>
                            </a:pathLst>
                          </a:custGeom>
                          <a:solidFill>
                            <a:srgbClr val="FFFFFF"/>
                          </a:solidFill>
                          <a:ln w="12700" cmpd="sng">
                            <a:solidFill>
                              <a:srgbClr val="FFFFFF"/>
                            </a:solidFill>
                            <a:prstDash val="solid"/>
                            <a:round/>
                            <a:headEnd/>
                            <a:tailEnd/>
                          </a:ln>
                        </wps:spPr>
                        <wps:bodyPr rot="0" vert="horz" wrap="square" lIns="91440" tIns="45720" rIns="91440" bIns="45720" anchor="t" anchorCtr="0" upright="1">
                          <a:noAutofit/>
                        </wps:bodyPr>
                      </wps:wsp>
                      <wps:wsp>
                        <wps:cNvPr id="33" name="Freeform 25"/>
                        <wps:cNvSpPr>
                          <a:spLocks/>
                        </wps:cNvSpPr>
                        <wps:spPr bwMode="auto">
                          <a:xfrm rot="-5400000">
                            <a:off x="2223" y="14155"/>
                            <a:ext cx="443" cy="448"/>
                          </a:xfrm>
                          <a:custGeom>
                            <a:avLst/>
                            <a:gdLst>
                              <a:gd name="T0" fmla="*/ 120 w 271"/>
                              <a:gd name="T1" fmla="*/ 576 h 650"/>
                              <a:gd name="T2" fmla="*/ 80 w 271"/>
                              <a:gd name="T3" fmla="*/ 613 h 650"/>
                              <a:gd name="T4" fmla="*/ 48 w 271"/>
                              <a:gd name="T5" fmla="*/ 613 h 650"/>
                              <a:gd name="T6" fmla="*/ 48 w 271"/>
                              <a:gd name="T7" fmla="*/ 539 h 650"/>
                              <a:gd name="T8" fmla="*/ 64 w 271"/>
                              <a:gd name="T9" fmla="*/ 427 h 650"/>
                              <a:gd name="T10" fmla="*/ 56 w 271"/>
                              <a:gd name="T11" fmla="*/ 260 h 650"/>
                              <a:gd name="T12" fmla="*/ 40 w 271"/>
                              <a:gd name="T13" fmla="*/ 167 h 650"/>
                              <a:gd name="T14" fmla="*/ 8 w 271"/>
                              <a:gd name="T15" fmla="*/ 37 h 650"/>
                              <a:gd name="T16" fmla="*/ 0 w 271"/>
                              <a:gd name="T17" fmla="*/ 19 h 650"/>
                              <a:gd name="T18" fmla="*/ 8 w 271"/>
                              <a:gd name="T19" fmla="*/ 0 h 650"/>
                              <a:gd name="T20" fmla="*/ 24 w 271"/>
                              <a:gd name="T21" fmla="*/ 37 h 650"/>
                              <a:gd name="T22" fmla="*/ 56 w 271"/>
                              <a:gd name="T23" fmla="*/ 112 h 650"/>
                              <a:gd name="T24" fmla="*/ 144 w 271"/>
                              <a:gd name="T25" fmla="*/ 316 h 650"/>
                              <a:gd name="T26" fmla="*/ 231 w 271"/>
                              <a:gd name="T27" fmla="*/ 520 h 650"/>
                              <a:gd name="T28" fmla="*/ 255 w 271"/>
                              <a:gd name="T29" fmla="*/ 576 h 650"/>
                              <a:gd name="T30" fmla="*/ 271 w 271"/>
                              <a:gd name="T31" fmla="*/ 613 h 650"/>
                              <a:gd name="T32" fmla="*/ 271 w 271"/>
                              <a:gd name="T33" fmla="*/ 650 h 650"/>
                              <a:gd name="T34" fmla="*/ 263 w 271"/>
                              <a:gd name="T35" fmla="*/ 650 h 650"/>
                              <a:gd name="T36" fmla="*/ 223 w 271"/>
                              <a:gd name="T37" fmla="*/ 632 h 650"/>
                              <a:gd name="T38" fmla="*/ 183 w 271"/>
                              <a:gd name="T39" fmla="*/ 613 h 650"/>
                              <a:gd name="T40" fmla="*/ 144 w 271"/>
                              <a:gd name="T41" fmla="*/ 576 h 650"/>
                              <a:gd name="T42" fmla="*/ 136 w 271"/>
                              <a:gd name="T43" fmla="*/ 576 h 650"/>
                              <a:gd name="T44" fmla="*/ 120 w 271"/>
                              <a:gd name="T45" fmla="*/ 576 h 6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71" h="650">
                                <a:moveTo>
                                  <a:pt x="120" y="576"/>
                                </a:moveTo>
                                <a:lnTo>
                                  <a:pt x="80" y="613"/>
                                </a:lnTo>
                                <a:lnTo>
                                  <a:pt x="48" y="613"/>
                                </a:lnTo>
                                <a:lnTo>
                                  <a:pt x="48" y="539"/>
                                </a:lnTo>
                                <a:lnTo>
                                  <a:pt x="64" y="427"/>
                                </a:lnTo>
                                <a:lnTo>
                                  <a:pt x="56" y="260"/>
                                </a:lnTo>
                                <a:lnTo>
                                  <a:pt x="40" y="167"/>
                                </a:lnTo>
                                <a:lnTo>
                                  <a:pt x="8" y="37"/>
                                </a:lnTo>
                                <a:lnTo>
                                  <a:pt x="0" y="19"/>
                                </a:lnTo>
                                <a:lnTo>
                                  <a:pt x="8" y="0"/>
                                </a:lnTo>
                                <a:lnTo>
                                  <a:pt x="24" y="37"/>
                                </a:lnTo>
                                <a:lnTo>
                                  <a:pt x="56" y="112"/>
                                </a:lnTo>
                                <a:lnTo>
                                  <a:pt x="144" y="316"/>
                                </a:lnTo>
                                <a:lnTo>
                                  <a:pt x="231" y="520"/>
                                </a:lnTo>
                                <a:lnTo>
                                  <a:pt x="255" y="576"/>
                                </a:lnTo>
                                <a:lnTo>
                                  <a:pt x="271" y="613"/>
                                </a:lnTo>
                                <a:lnTo>
                                  <a:pt x="271" y="650"/>
                                </a:lnTo>
                                <a:lnTo>
                                  <a:pt x="263" y="650"/>
                                </a:lnTo>
                                <a:lnTo>
                                  <a:pt x="223" y="632"/>
                                </a:lnTo>
                                <a:lnTo>
                                  <a:pt x="183" y="613"/>
                                </a:lnTo>
                                <a:lnTo>
                                  <a:pt x="144" y="576"/>
                                </a:lnTo>
                                <a:lnTo>
                                  <a:pt x="136" y="576"/>
                                </a:lnTo>
                                <a:lnTo>
                                  <a:pt x="120" y="576"/>
                                </a:lnTo>
                                <a:close/>
                              </a:path>
                            </a:pathLst>
                          </a:custGeom>
                          <a:solidFill>
                            <a:srgbClr val="FFFFFF"/>
                          </a:solidFill>
                          <a:ln w="12700" cmpd="sng">
                            <a:solidFill>
                              <a:srgbClr val="FFFFFF"/>
                            </a:solidFill>
                            <a:prstDash val="solid"/>
                            <a:round/>
                            <a:headEnd/>
                            <a:tailEnd/>
                          </a:ln>
                        </wps:spPr>
                        <wps:bodyPr rot="0" vert="horz" wrap="square" lIns="91440" tIns="45720" rIns="91440" bIns="45720" anchor="t" anchorCtr="0" upright="1">
                          <a:noAutofit/>
                        </wps:bodyPr>
                      </wps:wsp>
                      <wps:wsp>
                        <wps:cNvPr id="34" name="Freeform 26"/>
                        <wps:cNvSpPr>
                          <a:spLocks/>
                        </wps:cNvSpPr>
                        <wps:spPr bwMode="auto">
                          <a:xfrm rot="-5400000">
                            <a:off x="2284" y="14564"/>
                            <a:ext cx="117" cy="345"/>
                          </a:xfrm>
                          <a:custGeom>
                            <a:avLst/>
                            <a:gdLst>
                              <a:gd name="T0" fmla="*/ 16 w 72"/>
                              <a:gd name="T1" fmla="*/ 0 h 501"/>
                              <a:gd name="T2" fmla="*/ 56 w 72"/>
                              <a:gd name="T3" fmla="*/ 130 h 501"/>
                              <a:gd name="T4" fmla="*/ 72 w 72"/>
                              <a:gd name="T5" fmla="*/ 278 h 501"/>
                              <a:gd name="T6" fmla="*/ 72 w 72"/>
                              <a:gd name="T7" fmla="*/ 390 h 501"/>
                              <a:gd name="T8" fmla="*/ 48 w 72"/>
                              <a:gd name="T9" fmla="*/ 483 h 501"/>
                              <a:gd name="T10" fmla="*/ 32 w 72"/>
                              <a:gd name="T11" fmla="*/ 501 h 501"/>
                              <a:gd name="T12" fmla="*/ 8 w 72"/>
                              <a:gd name="T13" fmla="*/ 464 h 501"/>
                              <a:gd name="T14" fmla="*/ 0 w 72"/>
                              <a:gd name="T15" fmla="*/ 446 h 501"/>
                              <a:gd name="T16" fmla="*/ 0 w 72"/>
                              <a:gd name="T17" fmla="*/ 408 h 501"/>
                              <a:gd name="T18" fmla="*/ 24 w 72"/>
                              <a:gd name="T19" fmla="*/ 297 h 501"/>
                              <a:gd name="T20" fmla="*/ 40 w 72"/>
                              <a:gd name="T21" fmla="*/ 204 h 501"/>
                              <a:gd name="T22" fmla="*/ 32 w 72"/>
                              <a:gd name="T23" fmla="*/ 111 h 501"/>
                              <a:gd name="T24" fmla="*/ 8 w 72"/>
                              <a:gd name="T25" fmla="*/ 37 h 501"/>
                              <a:gd name="T26" fmla="*/ 8 w 72"/>
                              <a:gd name="T27" fmla="*/ 0 h 501"/>
                              <a:gd name="T28" fmla="*/ 16 w 72"/>
                              <a:gd name="T29" fmla="*/ 0 h 5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2" h="501">
                                <a:moveTo>
                                  <a:pt x="16" y="0"/>
                                </a:moveTo>
                                <a:lnTo>
                                  <a:pt x="56" y="130"/>
                                </a:lnTo>
                                <a:lnTo>
                                  <a:pt x="72" y="278"/>
                                </a:lnTo>
                                <a:lnTo>
                                  <a:pt x="72" y="390"/>
                                </a:lnTo>
                                <a:lnTo>
                                  <a:pt x="48" y="483"/>
                                </a:lnTo>
                                <a:lnTo>
                                  <a:pt x="32" y="501"/>
                                </a:lnTo>
                                <a:lnTo>
                                  <a:pt x="8" y="464"/>
                                </a:lnTo>
                                <a:lnTo>
                                  <a:pt x="0" y="446"/>
                                </a:lnTo>
                                <a:lnTo>
                                  <a:pt x="0" y="408"/>
                                </a:lnTo>
                                <a:lnTo>
                                  <a:pt x="24" y="297"/>
                                </a:lnTo>
                                <a:lnTo>
                                  <a:pt x="40" y="204"/>
                                </a:lnTo>
                                <a:lnTo>
                                  <a:pt x="32" y="111"/>
                                </a:lnTo>
                                <a:lnTo>
                                  <a:pt x="8" y="37"/>
                                </a:lnTo>
                                <a:lnTo>
                                  <a:pt x="8" y="0"/>
                                </a:lnTo>
                                <a:lnTo>
                                  <a:pt x="16" y="0"/>
                                </a:lnTo>
                                <a:close/>
                              </a:path>
                            </a:pathLst>
                          </a:custGeom>
                          <a:solidFill>
                            <a:srgbClr val="FFFFFF"/>
                          </a:solidFill>
                          <a:ln w="12700" cmpd="sng">
                            <a:solidFill>
                              <a:srgbClr val="FFFFFF"/>
                            </a:solidFill>
                            <a:prstDash val="solid"/>
                            <a:round/>
                            <a:headEnd/>
                            <a:tailEnd/>
                          </a:ln>
                        </wps:spPr>
                        <wps:bodyPr rot="0" vert="horz" wrap="square" lIns="91440" tIns="45720" rIns="91440" bIns="45720" anchor="t" anchorCtr="0" upright="1">
                          <a:noAutofit/>
                        </wps:bodyPr>
                      </wps:wsp>
                      <wps:wsp>
                        <wps:cNvPr id="35" name="Freeform 27"/>
                        <wps:cNvSpPr>
                          <a:spLocks/>
                        </wps:cNvSpPr>
                        <wps:spPr bwMode="auto">
                          <a:xfrm rot="-5400000">
                            <a:off x="2480" y="14764"/>
                            <a:ext cx="341" cy="141"/>
                          </a:xfrm>
                          <a:custGeom>
                            <a:avLst/>
                            <a:gdLst>
                              <a:gd name="T0" fmla="*/ 200 w 208"/>
                              <a:gd name="T1" fmla="*/ 130 h 204"/>
                              <a:gd name="T2" fmla="*/ 160 w 208"/>
                              <a:gd name="T3" fmla="*/ 186 h 204"/>
                              <a:gd name="T4" fmla="*/ 112 w 208"/>
                              <a:gd name="T5" fmla="*/ 204 h 204"/>
                              <a:gd name="T6" fmla="*/ 64 w 208"/>
                              <a:gd name="T7" fmla="*/ 204 h 204"/>
                              <a:gd name="T8" fmla="*/ 16 w 208"/>
                              <a:gd name="T9" fmla="*/ 167 h 204"/>
                              <a:gd name="T10" fmla="*/ 0 w 208"/>
                              <a:gd name="T11" fmla="*/ 149 h 204"/>
                              <a:gd name="T12" fmla="*/ 0 w 208"/>
                              <a:gd name="T13" fmla="*/ 130 h 204"/>
                              <a:gd name="T14" fmla="*/ 8 w 208"/>
                              <a:gd name="T15" fmla="*/ 130 h 204"/>
                              <a:gd name="T16" fmla="*/ 32 w 208"/>
                              <a:gd name="T17" fmla="*/ 130 h 204"/>
                              <a:gd name="T18" fmla="*/ 104 w 208"/>
                              <a:gd name="T19" fmla="*/ 112 h 204"/>
                              <a:gd name="T20" fmla="*/ 136 w 208"/>
                              <a:gd name="T21" fmla="*/ 74 h 204"/>
                              <a:gd name="T22" fmla="*/ 168 w 208"/>
                              <a:gd name="T23" fmla="*/ 19 h 204"/>
                              <a:gd name="T24" fmla="*/ 184 w 208"/>
                              <a:gd name="T25" fmla="*/ 0 h 204"/>
                              <a:gd name="T26" fmla="*/ 200 w 208"/>
                              <a:gd name="T27" fmla="*/ 37 h 204"/>
                              <a:gd name="T28" fmla="*/ 208 w 208"/>
                              <a:gd name="T29" fmla="*/ 74 h 204"/>
                              <a:gd name="T30" fmla="*/ 200 w 208"/>
                              <a:gd name="T31" fmla="*/ 130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08" h="204">
                                <a:moveTo>
                                  <a:pt x="200" y="130"/>
                                </a:moveTo>
                                <a:lnTo>
                                  <a:pt x="160" y="186"/>
                                </a:lnTo>
                                <a:lnTo>
                                  <a:pt x="112" y="204"/>
                                </a:lnTo>
                                <a:lnTo>
                                  <a:pt x="64" y="204"/>
                                </a:lnTo>
                                <a:lnTo>
                                  <a:pt x="16" y="167"/>
                                </a:lnTo>
                                <a:lnTo>
                                  <a:pt x="0" y="149"/>
                                </a:lnTo>
                                <a:lnTo>
                                  <a:pt x="0" y="130"/>
                                </a:lnTo>
                                <a:lnTo>
                                  <a:pt x="8" y="130"/>
                                </a:lnTo>
                                <a:lnTo>
                                  <a:pt x="32" y="130"/>
                                </a:lnTo>
                                <a:lnTo>
                                  <a:pt x="104" y="112"/>
                                </a:lnTo>
                                <a:lnTo>
                                  <a:pt x="136" y="74"/>
                                </a:lnTo>
                                <a:lnTo>
                                  <a:pt x="168" y="19"/>
                                </a:lnTo>
                                <a:lnTo>
                                  <a:pt x="184" y="0"/>
                                </a:lnTo>
                                <a:lnTo>
                                  <a:pt x="200" y="37"/>
                                </a:lnTo>
                                <a:lnTo>
                                  <a:pt x="208" y="74"/>
                                </a:lnTo>
                                <a:lnTo>
                                  <a:pt x="200" y="130"/>
                                </a:lnTo>
                                <a:close/>
                              </a:path>
                            </a:pathLst>
                          </a:custGeom>
                          <a:solidFill>
                            <a:srgbClr val="FFFFFF"/>
                          </a:solidFill>
                          <a:ln w="12700" cmpd="sng">
                            <a:solidFill>
                              <a:srgbClr val="FFFFFF"/>
                            </a:solidFill>
                            <a:prstDash val="solid"/>
                            <a:round/>
                            <a:headEnd/>
                            <a:tailEnd/>
                          </a:ln>
                        </wps:spPr>
                        <wps:bodyPr rot="0" vert="horz" wrap="square" lIns="91440" tIns="45720" rIns="91440" bIns="45720" anchor="t" anchorCtr="0" upright="1">
                          <a:noAutofit/>
                        </wps:bodyPr>
                      </wps:wsp>
                      <wps:wsp>
                        <wps:cNvPr id="36" name="Freeform 28"/>
                        <wps:cNvSpPr>
                          <a:spLocks/>
                        </wps:cNvSpPr>
                        <wps:spPr bwMode="auto">
                          <a:xfrm rot="-5400000">
                            <a:off x="1873" y="15110"/>
                            <a:ext cx="273" cy="63"/>
                          </a:xfrm>
                          <a:custGeom>
                            <a:avLst/>
                            <a:gdLst>
                              <a:gd name="T0" fmla="*/ 151 w 167"/>
                              <a:gd name="T1" fmla="*/ 19 h 93"/>
                              <a:gd name="T2" fmla="*/ 119 w 167"/>
                              <a:gd name="T3" fmla="*/ 19 h 93"/>
                              <a:gd name="T4" fmla="*/ 88 w 167"/>
                              <a:gd name="T5" fmla="*/ 75 h 93"/>
                              <a:gd name="T6" fmla="*/ 72 w 167"/>
                              <a:gd name="T7" fmla="*/ 93 h 93"/>
                              <a:gd name="T8" fmla="*/ 56 w 167"/>
                              <a:gd name="T9" fmla="*/ 75 h 93"/>
                              <a:gd name="T10" fmla="*/ 0 w 167"/>
                              <a:gd name="T11" fmla="*/ 19 h 93"/>
                              <a:gd name="T12" fmla="*/ 0 w 167"/>
                              <a:gd name="T13" fmla="*/ 0 h 93"/>
                              <a:gd name="T14" fmla="*/ 8 w 167"/>
                              <a:gd name="T15" fmla="*/ 0 h 93"/>
                              <a:gd name="T16" fmla="*/ 64 w 167"/>
                              <a:gd name="T17" fmla="*/ 19 h 93"/>
                              <a:gd name="T18" fmla="*/ 80 w 167"/>
                              <a:gd name="T19" fmla="*/ 19 h 93"/>
                              <a:gd name="T20" fmla="*/ 111 w 167"/>
                              <a:gd name="T21" fmla="*/ 0 h 93"/>
                              <a:gd name="T22" fmla="*/ 151 w 167"/>
                              <a:gd name="T23" fmla="*/ 0 h 93"/>
                              <a:gd name="T24" fmla="*/ 159 w 167"/>
                              <a:gd name="T25" fmla="*/ 19 h 93"/>
                              <a:gd name="T26" fmla="*/ 167 w 167"/>
                              <a:gd name="T27" fmla="*/ 37 h 93"/>
                              <a:gd name="T28" fmla="*/ 151 w 167"/>
                              <a:gd name="T29" fmla="*/ 19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7" h="93">
                                <a:moveTo>
                                  <a:pt x="151" y="19"/>
                                </a:moveTo>
                                <a:lnTo>
                                  <a:pt x="119" y="19"/>
                                </a:lnTo>
                                <a:lnTo>
                                  <a:pt x="88" y="75"/>
                                </a:lnTo>
                                <a:lnTo>
                                  <a:pt x="72" y="93"/>
                                </a:lnTo>
                                <a:lnTo>
                                  <a:pt x="56" y="75"/>
                                </a:lnTo>
                                <a:lnTo>
                                  <a:pt x="0" y="19"/>
                                </a:lnTo>
                                <a:lnTo>
                                  <a:pt x="0" y="0"/>
                                </a:lnTo>
                                <a:lnTo>
                                  <a:pt x="8" y="0"/>
                                </a:lnTo>
                                <a:lnTo>
                                  <a:pt x="64" y="19"/>
                                </a:lnTo>
                                <a:lnTo>
                                  <a:pt x="80" y="19"/>
                                </a:lnTo>
                                <a:lnTo>
                                  <a:pt x="111" y="0"/>
                                </a:lnTo>
                                <a:lnTo>
                                  <a:pt x="151" y="0"/>
                                </a:lnTo>
                                <a:lnTo>
                                  <a:pt x="159" y="19"/>
                                </a:lnTo>
                                <a:lnTo>
                                  <a:pt x="167" y="37"/>
                                </a:lnTo>
                                <a:lnTo>
                                  <a:pt x="151" y="19"/>
                                </a:lnTo>
                                <a:close/>
                              </a:path>
                            </a:pathLst>
                          </a:custGeom>
                          <a:solidFill>
                            <a:srgbClr val="FFFFFF"/>
                          </a:solidFill>
                          <a:ln w="12700" cmpd="sng">
                            <a:solidFill>
                              <a:srgbClr val="FFFFFF"/>
                            </a:solidFill>
                            <a:prstDash val="solid"/>
                            <a:round/>
                            <a:headEnd/>
                            <a:tailEnd/>
                          </a:ln>
                        </wps:spPr>
                        <wps:bodyPr rot="0" vert="horz" wrap="square" lIns="91440" tIns="45720" rIns="91440" bIns="45720" anchor="t" anchorCtr="0" upright="1">
                          <a:noAutofit/>
                        </wps:bodyPr>
                      </wps:wsp>
                      <wps:wsp>
                        <wps:cNvPr id="37" name="Freeform 29"/>
                        <wps:cNvSpPr>
                          <a:spLocks/>
                        </wps:cNvSpPr>
                        <wps:spPr bwMode="auto">
                          <a:xfrm rot="-5400000">
                            <a:off x="1558" y="14844"/>
                            <a:ext cx="415" cy="424"/>
                          </a:xfrm>
                          <a:custGeom>
                            <a:avLst/>
                            <a:gdLst>
                              <a:gd name="T0" fmla="*/ 255 w 255"/>
                              <a:gd name="T1" fmla="*/ 595 h 613"/>
                              <a:gd name="T2" fmla="*/ 247 w 255"/>
                              <a:gd name="T3" fmla="*/ 576 h 613"/>
                              <a:gd name="T4" fmla="*/ 215 w 255"/>
                              <a:gd name="T5" fmla="*/ 502 h 613"/>
                              <a:gd name="T6" fmla="*/ 135 w 255"/>
                              <a:gd name="T7" fmla="*/ 316 h 613"/>
                              <a:gd name="T8" fmla="*/ 48 w 255"/>
                              <a:gd name="T9" fmla="*/ 112 h 613"/>
                              <a:gd name="T10" fmla="*/ 16 w 255"/>
                              <a:gd name="T11" fmla="*/ 38 h 613"/>
                              <a:gd name="T12" fmla="*/ 0 w 255"/>
                              <a:gd name="T13" fmla="*/ 0 h 613"/>
                              <a:gd name="T14" fmla="*/ 0 w 255"/>
                              <a:gd name="T15" fmla="*/ 19 h 613"/>
                              <a:gd name="T16" fmla="*/ 0 w 255"/>
                              <a:gd name="T17" fmla="*/ 75 h 613"/>
                              <a:gd name="T18" fmla="*/ 16 w 255"/>
                              <a:gd name="T19" fmla="*/ 223 h 613"/>
                              <a:gd name="T20" fmla="*/ 16 w 255"/>
                              <a:gd name="T21" fmla="*/ 298 h 613"/>
                              <a:gd name="T22" fmla="*/ 8 w 255"/>
                              <a:gd name="T23" fmla="*/ 372 h 613"/>
                              <a:gd name="T24" fmla="*/ 8 w 255"/>
                              <a:gd name="T25" fmla="*/ 390 h 613"/>
                              <a:gd name="T26" fmla="*/ 16 w 255"/>
                              <a:gd name="T27" fmla="*/ 390 h 613"/>
                              <a:gd name="T28" fmla="*/ 64 w 255"/>
                              <a:gd name="T29" fmla="*/ 390 h 613"/>
                              <a:gd name="T30" fmla="*/ 127 w 255"/>
                              <a:gd name="T31" fmla="*/ 446 h 613"/>
                              <a:gd name="T32" fmla="*/ 191 w 255"/>
                              <a:gd name="T33" fmla="*/ 520 h 613"/>
                              <a:gd name="T34" fmla="*/ 231 w 255"/>
                              <a:gd name="T35" fmla="*/ 595 h 613"/>
                              <a:gd name="T36" fmla="*/ 255 w 255"/>
                              <a:gd name="T37" fmla="*/ 613 h 613"/>
                              <a:gd name="T38" fmla="*/ 255 w 255"/>
                              <a:gd name="T39" fmla="*/ 595 h 6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55" h="613">
                                <a:moveTo>
                                  <a:pt x="255" y="595"/>
                                </a:moveTo>
                                <a:lnTo>
                                  <a:pt x="247" y="576"/>
                                </a:lnTo>
                                <a:lnTo>
                                  <a:pt x="215" y="502"/>
                                </a:lnTo>
                                <a:lnTo>
                                  <a:pt x="135" y="316"/>
                                </a:lnTo>
                                <a:lnTo>
                                  <a:pt x="48" y="112"/>
                                </a:lnTo>
                                <a:lnTo>
                                  <a:pt x="16" y="38"/>
                                </a:lnTo>
                                <a:lnTo>
                                  <a:pt x="0" y="0"/>
                                </a:lnTo>
                                <a:lnTo>
                                  <a:pt x="0" y="19"/>
                                </a:lnTo>
                                <a:lnTo>
                                  <a:pt x="0" y="75"/>
                                </a:lnTo>
                                <a:lnTo>
                                  <a:pt x="16" y="223"/>
                                </a:lnTo>
                                <a:lnTo>
                                  <a:pt x="16" y="298"/>
                                </a:lnTo>
                                <a:lnTo>
                                  <a:pt x="8" y="372"/>
                                </a:lnTo>
                                <a:lnTo>
                                  <a:pt x="8" y="390"/>
                                </a:lnTo>
                                <a:lnTo>
                                  <a:pt x="16" y="390"/>
                                </a:lnTo>
                                <a:lnTo>
                                  <a:pt x="64" y="390"/>
                                </a:lnTo>
                                <a:lnTo>
                                  <a:pt x="127" y="446"/>
                                </a:lnTo>
                                <a:lnTo>
                                  <a:pt x="191" y="520"/>
                                </a:lnTo>
                                <a:lnTo>
                                  <a:pt x="231" y="595"/>
                                </a:lnTo>
                                <a:lnTo>
                                  <a:pt x="255" y="613"/>
                                </a:lnTo>
                                <a:lnTo>
                                  <a:pt x="255" y="595"/>
                                </a:lnTo>
                                <a:close/>
                              </a:path>
                            </a:pathLst>
                          </a:custGeom>
                          <a:solidFill>
                            <a:srgbClr val="FFFFFF"/>
                          </a:solidFill>
                          <a:ln w="12700" cmpd="sng">
                            <a:solidFill>
                              <a:srgbClr val="FFFFFF"/>
                            </a:solidFill>
                            <a:prstDash val="solid"/>
                            <a:round/>
                            <a:headEnd/>
                            <a:tailEnd/>
                          </a:ln>
                        </wps:spPr>
                        <wps:bodyPr rot="0" vert="horz" wrap="square" lIns="91440" tIns="45720" rIns="91440" bIns="45720" anchor="t" anchorCtr="0" upright="1">
                          <a:noAutofit/>
                        </wps:bodyPr>
                      </wps:wsp>
                      <wps:wsp>
                        <wps:cNvPr id="38" name="Freeform 30"/>
                        <wps:cNvSpPr>
                          <a:spLocks/>
                        </wps:cNvSpPr>
                        <wps:spPr bwMode="auto">
                          <a:xfrm rot="-5400000">
                            <a:off x="1600" y="14686"/>
                            <a:ext cx="66" cy="308"/>
                          </a:xfrm>
                          <a:custGeom>
                            <a:avLst/>
                            <a:gdLst>
                              <a:gd name="T0" fmla="*/ 24 w 40"/>
                              <a:gd name="T1" fmla="*/ 19 h 446"/>
                              <a:gd name="T2" fmla="*/ 40 w 40"/>
                              <a:gd name="T3" fmla="*/ 111 h 446"/>
                              <a:gd name="T4" fmla="*/ 40 w 40"/>
                              <a:gd name="T5" fmla="*/ 149 h 446"/>
                              <a:gd name="T6" fmla="*/ 32 w 40"/>
                              <a:gd name="T7" fmla="*/ 186 h 446"/>
                              <a:gd name="T8" fmla="*/ 24 w 40"/>
                              <a:gd name="T9" fmla="*/ 260 h 446"/>
                              <a:gd name="T10" fmla="*/ 32 w 40"/>
                              <a:gd name="T11" fmla="*/ 390 h 446"/>
                              <a:gd name="T12" fmla="*/ 32 w 40"/>
                              <a:gd name="T13" fmla="*/ 427 h 446"/>
                              <a:gd name="T14" fmla="*/ 32 w 40"/>
                              <a:gd name="T15" fmla="*/ 446 h 446"/>
                              <a:gd name="T16" fmla="*/ 24 w 40"/>
                              <a:gd name="T17" fmla="*/ 446 h 446"/>
                              <a:gd name="T18" fmla="*/ 16 w 40"/>
                              <a:gd name="T19" fmla="*/ 427 h 446"/>
                              <a:gd name="T20" fmla="*/ 0 w 40"/>
                              <a:gd name="T21" fmla="*/ 334 h 446"/>
                              <a:gd name="T22" fmla="*/ 0 w 40"/>
                              <a:gd name="T23" fmla="*/ 223 h 446"/>
                              <a:gd name="T24" fmla="*/ 0 w 40"/>
                              <a:gd name="T25" fmla="*/ 111 h 446"/>
                              <a:gd name="T26" fmla="*/ 16 w 40"/>
                              <a:gd name="T27" fmla="*/ 0 h 446"/>
                              <a:gd name="T28" fmla="*/ 24 w 40"/>
                              <a:gd name="T29" fmla="*/ 0 h 446"/>
                              <a:gd name="T30" fmla="*/ 24 w 40"/>
                              <a:gd name="T31" fmla="*/ 19 h 4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0" h="446">
                                <a:moveTo>
                                  <a:pt x="24" y="19"/>
                                </a:moveTo>
                                <a:lnTo>
                                  <a:pt x="40" y="111"/>
                                </a:lnTo>
                                <a:lnTo>
                                  <a:pt x="40" y="149"/>
                                </a:lnTo>
                                <a:lnTo>
                                  <a:pt x="32" y="186"/>
                                </a:lnTo>
                                <a:lnTo>
                                  <a:pt x="24" y="260"/>
                                </a:lnTo>
                                <a:lnTo>
                                  <a:pt x="32" y="390"/>
                                </a:lnTo>
                                <a:lnTo>
                                  <a:pt x="32" y="427"/>
                                </a:lnTo>
                                <a:lnTo>
                                  <a:pt x="32" y="446"/>
                                </a:lnTo>
                                <a:lnTo>
                                  <a:pt x="24" y="446"/>
                                </a:lnTo>
                                <a:lnTo>
                                  <a:pt x="16" y="427"/>
                                </a:lnTo>
                                <a:lnTo>
                                  <a:pt x="0" y="334"/>
                                </a:lnTo>
                                <a:lnTo>
                                  <a:pt x="0" y="223"/>
                                </a:lnTo>
                                <a:lnTo>
                                  <a:pt x="0" y="111"/>
                                </a:lnTo>
                                <a:lnTo>
                                  <a:pt x="16" y="0"/>
                                </a:lnTo>
                                <a:lnTo>
                                  <a:pt x="24" y="0"/>
                                </a:lnTo>
                                <a:lnTo>
                                  <a:pt x="24" y="19"/>
                                </a:lnTo>
                                <a:close/>
                              </a:path>
                            </a:pathLst>
                          </a:custGeom>
                          <a:solidFill>
                            <a:srgbClr val="FFFFFF"/>
                          </a:solidFill>
                          <a:ln w="12700" cmpd="sng">
                            <a:solidFill>
                              <a:srgbClr val="FFFFFF"/>
                            </a:solidFill>
                            <a:prstDash val="solid"/>
                            <a:round/>
                            <a:headEnd/>
                            <a:tailEnd/>
                          </a:ln>
                        </wps:spPr>
                        <wps:bodyPr rot="0" vert="horz" wrap="square" lIns="91440" tIns="45720" rIns="91440" bIns="45720" anchor="t" anchorCtr="0" upright="1">
                          <a:noAutofit/>
                        </wps:bodyPr>
                      </wps:wsp>
                      <wps:wsp>
                        <wps:cNvPr id="39" name="Freeform 31"/>
                        <wps:cNvSpPr>
                          <a:spLocks/>
                        </wps:cNvSpPr>
                        <wps:spPr bwMode="auto">
                          <a:xfrm rot="-5400000">
                            <a:off x="1936" y="14353"/>
                            <a:ext cx="379" cy="139"/>
                          </a:xfrm>
                          <a:custGeom>
                            <a:avLst/>
                            <a:gdLst>
                              <a:gd name="T0" fmla="*/ 0 w 231"/>
                              <a:gd name="T1" fmla="*/ 18 h 204"/>
                              <a:gd name="T2" fmla="*/ 48 w 231"/>
                              <a:gd name="T3" fmla="*/ 111 h 204"/>
                              <a:gd name="T4" fmla="*/ 112 w 231"/>
                              <a:gd name="T5" fmla="*/ 185 h 204"/>
                              <a:gd name="T6" fmla="*/ 175 w 231"/>
                              <a:gd name="T7" fmla="*/ 204 h 204"/>
                              <a:gd name="T8" fmla="*/ 199 w 231"/>
                              <a:gd name="T9" fmla="*/ 185 h 204"/>
                              <a:gd name="T10" fmla="*/ 223 w 231"/>
                              <a:gd name="T11" fmla="*/ 148 h 204"/>
                              <a:gd name="T12" fmla="*/ 231 w 231"/>
                              <a:gd name="T13" fmla="*/ 111 h 204"/>
                              <a:gd name="T14" fmla="*/ 223 w 231"/>
                              <a:gd name="T15" fmla="*/ 74 h 204"/>
                              <a:gd name="T16" fmla="*/ 215 w 231"/>
                              <a:gd name="T17" fmla="*/ 74 h 204"/>
                              <a:gd name="T18" fmla="*/ 207 w 231"/>
                              <a:gd name="T19" fmla="*/ 74 h 204"/>
                              <a:gd name="T20" fmla="*/ 160 w 231"/>
                              <a:gd name="T21" fmla="*/ 111 h 204"/>
                              <a:gd name="T22" fmla="*/ 104 w 231"/>
                              <a:gd name="T23" fmla="*/ 111 h 204"/>
                              <a:gd name="T24" fmla="*/ 48 w 231"/>
                              <a:gd name="T25" fmla="*/ 74 h 204"/>
                              <a:gd name="T26" fmla="*/ 8 w 231"/>
                              <a:gd name="T27" fmla="*/ 18 h 204"/>
                              <a:gd name="T28" fmla="*/ 0 w 231"/>
                              <a:gd name="T29" fmla="*/ 0 h 204"/>
                              <a:gd name="T30" fmla="*/ 0 w 231"/>
                              <a:gd name="T31" fmla="*/ 18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31" h="204">
                                <a:moveTo>
                                  <a:pt x="0" y="18"/>
                                </a:moveTo>
                                <a:lnTo>
                                  <a:pt x="48" y="111"/>
                                </a:lnTo>
                                <a:lnTo>
                                  <a:pt x="112" y="185"/>
                                </a:lnTo>
                                <a:lnTo>
                                  <a:pt x="175" y="204"/>
                                </a:lnTo>
                                <a:lnTo>
                                  <a:pt x="199" y="185"/>
                                </a:lnTo>
                                <a:lnTo>
                                  <a:pt x="223" y="148"/>
                                </a:lnTo>
                                <a:lnTo>
                                  <a:pt x="231" y="111"/>
                                </a:lnTo>
                                <a:lnTo>
                                  <a:pt x="223" y="74"/>
                                </a:lnTo>
                                <a:lnTo>
                                  <a:pt x="215" y="74"/>
                                </a:lnTo>
                                <a:lnTo>
                                  <a:pt x="207" y="74"/>
                                </a:lnTo>
                                <a:lnTo>
                                  <a:pt x="160" y="111"/>
                                </a:lnTo>
                                <a:lnTo>
                                  <a:pt x="104" y="111"/>
                                </a:lnTo>
                                <a:lnTo>
                                  <a:pt x="48" y="74"/>
                                </a:lnTo>
                                <a:lnTo>
                                  <a:pt x="8" y="18"/>
                                </a:lnTo>
                                <a:lnTo>
                                  <a:pt x="0" y="0"/>
                                </a:lnTo>
                                <a:lnTo>
                                  <a:pt x="0" y="18"/>
                                </a:lnTo>
                                <a:close/>
                              </a:path>
                            </a:pathLst>
                          </a:custGeom>
                          <a:solidFill>
                            <a:srgbClr val="FFFFFF"/>
                          </a:solidFill>
                          <a:ln w="12700" cmpd="sng">
                            <a:solidFill>
                              <a:srgbClr val="FFFFFF"/>
                            </a:solidFill>
                            <a:prstDash val="solid"/>
                            <a:round/>
                            <a:headEnd/>
                            <a:tailEnd/>
                          </a:ln>
                        </wps:spPr>
                        <wps:bodyPr rot="0" vert="horz" wrap="square" lIns="91440" tIns="45720" rIns="91440" bIns="45720" anchor="t" anchorCtr="0" upright="1">
                          <a:noAutofit/>
                        </wps:bodyPr>
                      </wps:wsp>
                      <wps:wsp>
                        <wps:cNvPr id="40" name="Freeform 32"/>
                        <wps:cNvSpPr>
                          <a:spLocks/>
                        </wps:cNvSpPr>
                        <wps:spPr bwMode="auto">
                          <a:xfrm rot="-5400000">
                            <a:off x="1778" y="14062"/>
                            <a:ext cx="129" cy="294"/>
                          </a:xfrm>
                          <a:custGeom>
                            <a:avLst/>
                            <a:gdLst>
                              <a:gd name="T0" fmla="*/ 8 w 80"/>
                              <a:gd name="T1" fmla="*/ 427 h 427"/>
                              <a:gd name="T2" fmla="*/ 24 w 80"/>
                              <a:gd name="T3" fmla="*/ 427 h 427"/>
                              <a:gd name="T4" fmla="*/ 56 w 80"/>
                              <a:gd name="T5" fmla="*/ 390 h 427"/>
                              <a:gd name="T6" fmla="*/ 72 w 80"/>
                              <a:gd name="T7" fmla="*/ 315 h 427"/>
                              <a:gd name="T8" fmla="*/ 80 w 80"/>
                              <a:gd name="T9" fmla="*/ 241 h 427"/>
                              <a:gd name="T10" fmla="*/ 72 w 80"/>
                              <a:gd name="T11" fmla="*/ 148 h 427"/>
                              <a:gd name="T12" fmla="*/ 40 w 80"/>
                              <a:gd name="T13" fmla="*/ 37 h 427"/>
                              <a:gd name="T14" fmla="*/ 24 w 80"/>
                              <a:gd name="T15" fmla="*/ 0 h 427"/>
                              <a:gd name="T16" fmla="*/ 16 w 80"/>
                              <a:gd name="T17" fmla="*/ 0 h 427"/>
                              <a:gd name="T18" fmla="*/ 16 w 80"/>
                              <a:gd name="T19" fmla="*/ 18 h 427"/>
                              <a:gd name="T20" fmla="*/ 24 w 80"/>
                              <a:gd name="T21" fmla="*/ 74 h 427"/>
                              <a:gd name="T22" fmla="*/ 32 w 80"/>
                              <a:gd name="T23" fmla="*/ 130 h 427"/>
                              <a:gd name="T24" fmla="*/ 32 w 80"/>
                              <a:gd name="T25" fmla="*/ 185 h 427"/>
                              <a:gd name="T26" fmla="*/ 16 w 80"/>
                              <a:gd name="T27" fmla="*/ 297 h 427"/>
                              <a:gd name="T28" fmla="*/ 0 w 80"/>
                              <a:gd name="T29" fmla="*/ 371 h 427"/>
                              <a:gd name="T30" fmla="*/ 8 w 80"/>
                              <a:gd name="T31" fmla="*/ 427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0" h="427">
                                <a:moveTo>
                                  <a:pt x="8" y="427"/>
                                </a:moveTo>
                                <a:lnTo>
                                  <a:pt x="24" y="427"/>
                                </a:lnTo>
                                <a:lnTo>
                                  <a:pt x="56" y="390"/>
                                </a:lnTo>
                                <a:lnTo>
                                  <a:pt x="72" y="315"/>
                                </a:lnTo>
                                <a:lnTo>
                                  <a:pt x="80" y="241"/>
                                </a:lnTo>
                                <a:lnTo>
                                  <a:pt x="72" y="148"/>
                                </a:lnTo>
                                <a:lnTo>
                                  <a:pt x="40" y="37"/>
                                </a:lnTo>
                                <a:lnTo>
                                  <a:pt x="24" y="0"/>
                                </a:lnTo>
                                <a:lnTo>
                                  <a:pt x="16" y="0"/>
                                </a:lnTo>
                                <a:lnTo>
                                  <a:pt x="16" y="18"/>
                                </a:lnTo>
                                <a:lnTo>
                                  <a:pt x="24" y="74"/>
                                </a:lnTo>
                                <a:lnTo>
                                  <a:pt x="32" y="130"/>
                                </a:lnTo>
                                <a:lnTo>
                                  <a:pt x="32" y="185"/>
                                </a:lnTo>
                                <a:lnTo>
                                  <a:pt x="16" y="297"/>
                                </a:lnTo>
                                <a:lnTo>
                                  <a:pt x="0" y="371"/>
                                </a:lnTo>
                                <a:lnTo>
                                  <a:pt x="8" y="427"/>
                                </a:lnTo>
                                <a:close/>
                              </a:path>
                            </a:pathLst>
                          </a:custGeom>
                          <a:solidFill>
                            <a:srgbClr val="FFFFFF"/>
                          </a:solidFill>
                          <a:ln w="12700" cmpd="sng">
                            <a:solidFill>
                              <a:srgbClr val="FFFFFF"/>
                            </a:solidFill>
                            <a:prstDash val="solid"/>
                            <a:round/>
                            <a:headEnd/>
                            <a:tailEnd/>
                          </a:ln>
                        </wps:spPr>
                        <wps:bodyPr rot="0" vert="horz" wrap="square" lIns="91440" tIns="45720" rIns="91440" bIns="45720" anchor="t" anchorCtr="0" upright="1">
                          <a:noAutofit/>
                        </wps:bodyPr>
                      </wps:wsp>
                      <wps:wsp>
                        <wps:cNvPr id="41" name="Freeform 33"/>
                        <wps:cNvSpPr>
                          <a:spLocks/>
                        </wps:cNvSpPr>
                        <wps:spPr bwMode="auto">
                          <a:xfrm rot="-5400000">
                            <a:off x="9601" y="2198"/>
                            <a:ext cx="442" cy="435"/>
                          </a:xfrm>
                          <a:custGeom>
                            <a:avLst/>
                            <a:gdLst>
                              <a:gd name="T0" fmla="*/ 159 w 271"/>
                              <a:gd name="T1" fmla="*/ 56 h 631"/>
                              <a:gd name="T2" fmla="*/ 191 w 271"/>
                              <a:gd name="T3" fmla="*/ 37 h 631"/>
                              <a:gd name="T4" fmla="*/ 223 w 271"/>
                              <a:gd name="T5" fmla="*/ 37 h 631"/>
                              <a:gd name="T6" fmla="*/ 223 w 271"/>
                              <a:gd name="T7" fmla="*/ 93 h 631"/>
                              <a:gd name="T8" fmla="*/ 215 w 271"/>
                              <a:gd name="T9" fmla="*/ 204 h 631"/>
                              <a:gd name="T10" fmla="*/ 223 w 271"/>
                              <a:gd name="T11" fmla="*/ 371 h 631"/>
                              <a:gd name="T12" fmla="*/ 239 w 271"/>
                              <a:gd name="T13" fmla="*/ 483 h 631"/>
                              <a:gd name="T14" fmla="*/ 263 w 271"/>
                              <a:gd name="T15" fmla="*/ 594 h 631"/>
                              <a:gd name="T16" fmla="*/ 271 w 271"/>
                              <a:gd name="T17" fmla="*/ 631 h 631"/>
                              <a:gd name="T18" fmla="*/ 263 w 271"/>
                              <a:gd name="T19" fmla="*/ 631 h 631"/>
                              <a:gd name="T20" fmla="*/ 247 w 271"/>
                              <a:gd name="T21" fmla="*/ 594 h 631"/>
                              <a:gd name="T22" fmla="*/ 215 w 271"/>
                              <a:gd name="T23" fmla="*/ 520 h 631"/>
                              <a:gd name="T24" fmla="*/ 135 w 271"/>
                              <a:gd name="T25" fmla="*/ 334 h 631"/>
                              <a:gd name="T26" fmla="*/ 48 w 271"/>
                              <a:gd name="T27" fmla="*/ 130 h 631"/>
                              <a:gd name="T28" fmla="*/ 16 w 271"/>
                              <a:gd name="T29" fmla="*/ 56 h 631"/>
                              <a:gd name="T30" fmla="*/ 8 w 271"/>
                              <a:gd name="T31" fmla="*/ 18 h 631"/>
                              <a:gd name="T32" fmla="*/ 0 w 271"/>
                              <a:gd name="T33" fmla="*/ 0 h 631"/>
                              <a:gd name="T34" fmla="*/ 16 w 271"/>
                              <a:gd name="T35" fmla="*/ 0 h 631"/>
                              <a:gd name="T36" fmla="*/ 56 w 271"/>
                              <a:gd name="T37" fmla="*/ 18 h 631"/>
                              <a:gd name="T38" fmla="*/ 96 w 271"/>
                              <a:gd name="T39" fmla="*/ 37 h 631"/>
                              <a:gd name="T40" fmla="*/ 127 w 271"/>
                              <a:gd name="T41" fmla="*/ 74 h 631"/>
                              <a:gd name="T42" fmla="*/ 143 w 271"/>
                              <a:gd name="T43" fmla="*/ 74 h 631"/>
                              <a:gd name="T44" fmla="*/ 159 w 271"/>
                              <a:gd name="T45" fmla="*/ 56 h 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71" h="631">
                                <a:moveTo>
                                  <a:pt x="159" y="56"/>
                                </a:moveTo>
                                <a:lnTo>
                                  <a:pt x="191" y="37"/>
                                </a:lnTo>
                                <a:lnTo>
                                  <a:pt x="223" y="37"/>
                                </a:lnTo>
                                <a:lnTo>
                                  <a:pt x="223" y="93"/>
                                </a:lnTo>
                                <a:lnTo>
                                  <a:pt x="215" y="204"/>
                                </a:lnTo>
                                <a:lnTo>
                                  <a:pt x="223" y="371"/>
                                </a:lnTo>
                                <a:lnTo>
                                  <a:pt x="239" y="483"/>
                                </a:lnTo>
                                <a:lnTo>
                                  <a:pt x="263" y="594"/>
                                </a:lnTo>
                                <a:lnTo>
                                  <a:pt x="271" y="631"/>
                                </a:lnTo>
                                <a:lnTo>
                                  <a:pt x="263" y="631"/>
                                </a:lnTo>
                                <a:lnTo>
                                  <a:pt x="247" y="594"/>
                                </a:lnTo>
                                <a:lnTo>
                                  <a:pt x="215" y="520"/>
                                </a:lnTo>
                                <a:lnTo>
                                  <a:pt x="135" y="334"/>
                                </a:lnTo>
                                <a:lnTo>
                                  <a:pt x="48" y="130"/>
                                </a:lnTo>
                                <a:lnTo>
                                  <a:pt x="16" y="56"/>
                                </a:lnTo>
                                <a:lnTo>
                                  <a:pt x="8" y="18"/>
                                </a:lnTo>
                                <a:lnTo>
                                  <a:pt x="0" y="0"/>
                                </a:lnTo>
                                <a:lnTo>
                                  <a:pt x="16" y="0"/>
                                </a:lnTo>
                                <a:lnTo>
                                  <a:pt x="56" y="18"/>
                                </a:lnTo>
                                <a:lnTo>
                                  <a:pt x="96" y="37"/>
                                </a:lnTo>
                                <a:lnTo>
                                  <a:pt x="127" y="74"/>
                                </a:lnTo>
                                <a:lnTo>
                                  <a:pt x="143" y="74"/>
                                </a:lnTo>
                                <a:lnTo>
                                  <a:pt x="159" y="56"/>
                                </a:lnTo>
                                <a:close/>
                              </a:path>
                            </a:pathLst>
                          </a:custGeom>
                          <a:solidFill>
                            <a:srgbClr val="FFFFFF"/>
                          </a:solidFill>
                          <a:ln w="12700" cmpd="sng">
                            <a:solidFill>
                              <a:srgbClr val="FFFFFF"/>
                            </a:solidFill>
                            <a:prstDash val="solid"/>
                            <a:round/>
                            <a:headEnd/>
                            <a:tailEnd/>
                          </a:ln>
                        </wps:spPr>
                        <wps:bodyPr rot="0" vert="horz" wrap="square" lIns="91440" tIns="45720" rIns="91440" bIns="45720" anchor="t" anchorCtr="0" upright="1">
                          <a:noAutofit/>
                        </wps:bodyPr>
                      </wps:wsp>
                      <wps:wsp>
                        <wps:cNvPr id="42" name="Freeform 34"/>
                        <wps:cNvSpPr>
                          <a:spLocks/>
                        </wps:cNvSpPr>
                        <wps:spPr bwMode="auto">
                          <a:xfrm rot="-5400000">
                            <a:off x="9859" y="1884"/>
                            <a:ext cx="130" cy="333"/>
                          </a:xfrm>
                          <a:custGeom>
                            <a:avLst/>
                            <a:gdLst>
                              <a:gd name="T0" fmla="*/ 56 w 80"/>
                              <a:gd name="T1" fmla="*/ 483 h 483"/>
                              <a:gd name="T2" fmla="*/ 16 w 80"/>
                              <a:gd name="T3" fmla="*/ 353 h 483"/>
                              <a:gd name="T4" fmla="*/ 0 w 80"/>
                              <a:gd name="T5" fmla="*/ 223 h 483"/>
                              <a:gd name="T6" fmla="*/ 8 w 80"/>
                              <a:gd name="T7" fmla="*/ 93 h 483"/>
                              <a:gd name="T8" fmla="*/ 24 w 80"/>
                              <a:gd name="T9" fmla="*/ 0 h 483"/>
                              <a:gd name="T10" fmla="*/ 48 w 80"/>
                              <a:gd name="T11" fmla="*/ 0 h 483"/>
                              <a:gd name="T12" fmla="*/ 64 w 80"/>
                              <a:gd name="T13" fmla="*/ 18 h 483"/>
                              <a:gd name="T14" fmla="*/ 80 w 80"/>
                              <a:gd name="T15" fmla="*/ 55 h 483"/>
                              <a:gd name="T16" fmla="*/ 72 w 80"/>
                              <a:gd name="T17" fmla="*/ 93 h 483"/>
                              <a:gd name="T18" fmla="*/ 48 w 80"/>
                              <a:gd name="T19" fmla="*/ 185 h 483"/>
                              <a:gd name="T20" fmla="*/ 40 w 80"/>
                              <a:gd name="T21" fmla="*/ 297 h 483"/>
                              <a:gd name="T22" fmla="*/ 48 w 80"/>
                              <a:gd name="T23" fmla="*/ 390 h 483"/>
                              <a:gd name="T24" fmla="*/ 64 w 80"/>
                              <a:gd name="T25" fmla="*/ 464 h 483"/>
                              <a:gd name="T26" fmla="*/ 64 w 80"/>
                              <a:gd name="T27" fmla="*/ 483 h 483"/>
                              <a:gd name="T28" fmla="*/ 56 w 80"/>
                              <a:gd name="T29" fmla="*/ 483 h 4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0" h="483">
                                <a:moveTo>
                                  <a:pt x="56" y="483"/>
                                </a:moveTo>
                                <a:lnTo>
                                  <a:pt x="16" y="353"/>
                                </a:lnTo>
                                <a:lnTo>
                                  <a:pt x="0" y="223"/>
                                </a:lnTo>
                                <a:lnTo>
                                  <a:pt x="8" y="93"/>
                                </a:lnTo>
                                <a:lnTo>
                                  <a:pt x="24" y="0"/>
                                </a:lnTo>
                                <a:lnTo>
                                  <a:pt x="48" y="0"/>
                                </a:lnTo>
                                <a:lnTo>
                                  <a:pt x="64" y="18"/>
                                </a:lnTo>
                                <a:lnTo>
                                  <a:pt x="80" y="55"/>
                                </a:lnTo>
                                <a:lnTo>
                                  <a:pt x="72" y="93"/>
                                </a:lnTo>
                                <a:lnTo>
                                  <a:pt x="48" y="185"/>
                                </a:lnTo>
                                <a:lnTo>
                                  <a:pt x="40" y="297"/>
                                </a:lnTo>
                                <a:lnTo>
                                  <a:pt x="48" y="390"/>
                                </a:lnTo>
                                <a:lnTo>
                                  <a:pt x="64" y="464"/>
                                </a:lnTo>
                                <a:lnTo>
                                  <a:pt x="64" y="483"/>
                                </a:lnTo>
                                <a:lnTo>
                                  <a:pt x="56" y="483"/>
                                </a:lnTo>
                                <a:close/>
                              </a:path>
                            </a:pathLst>
                          </a:custGeom>
                          <a:solidFill>
                            <a:srgbClr val="FFFFFF"/>
                          </a:solidFill>
                          <a:ln w="12700" cmpd="sng">
                            <a:solidFill>
                              <a:srgbClr val="FFFFFF"/>
                            </a:solidFill>
                            <a:prstDash val="solid"/>
                            <a:round/>
                            <a:headEnd/>
                            <a:tailEnd/>
                          </a:ln>
                        </wps:spPr>
                        <wps:bodyPr rot="0" vert="horz" wrap="square" lIns="91440" tIns="45720" rIns="91440" bIns="45720" anchor="t" anchorCtr="0" upright="1">
                          <a:noAutofit/>
                        </wps:bodyPr>
                      </wps:wsp>
                      <wps:wsp>
                        <wps:cNvPr id="43" name="Freeform 35"/>
                        <wps:cNvSpPr>
                          <a:spLocks/>
                        </wps:cNvSpPr>
                        <wps:spPr bwMode="auto">
                          <a:xfrm rot="-5400000">
                            <a:off x="9439" y="1889"/>
                            <a:ext cx="340" cy="142"/>
                          </a:xfrm>
                          <a:custGeom>
                            <a:avLst/>
                            <a:gdLst>
                              <a:gd name="T0" fmla="*/ 16 w 208"/>
                              <a:gd name="T1" fmla="*/ 93 h 204"/>
                              <a:gd name="T2" fmla="*/ 48 w 208"/>
                              <a:gd name="T3" fmla="*/ 37 h 204"/>
                              <a:gd name="T4" fmla="*/ 96 w 208"/>
                              <a:gd name="T5" fmla="*/ 0 h 204"/>
                              <a:gd name="T6" fmla="*/ 144 w 208"/>
                              <a:gd name="T7" fmla="*/ 0 h 204"/>
                              <a:gd name="T8" fmla="*/ 192 w 208"/>
                              <a:gd name="T9" fmla="*/ 37 h 204"/>
                              <a:gd name="T10" fmla="*/ 208 w 208"/>
                              <a:gd name="T11" fmla="*/ 74 h 204"/>
                              <a:gd name="T12" fmla="*/ 208 w 208"/>
                              <a:gd name="T13" fmla="*/ 93 h 204"/>
                              <a:gd name="T14" fmla="*/ 200 w 208"/>
                              <a:gd name="T15" fmla="*/ 93 h 204"/>
                              <a:gd name="T16" fmla="*/ 184 w 208"/>
                              <a:gd name="T17" fmla="*/ 93 h 204"/>
                              <a:gd name="T18" fmla="*/ 112 w 208"/>
                              <a:gd name="T19" fmla="*/ 111 h 204"/>
                              <a:gd name="T20" fmla="*/ 72 w 208"/>
                              <a:gd name="T21" fmla="*/ 130 h 204"/>
                              <a:gd name="T22" fmla="*/ 40 w 208"/>
                              <a:gd name="T23" fmla="*/ 186 h 204"/>
                              <a:gd name="T24" fmla="*/ 24 w 208"/>
                              <a:gd name="T25" fmla="*/ 204 h 204"/>
                              <a:gd name="T26" fmla="*/ 8 w 208"/>
                              <a:gd name="T27" fmla="*/ 186 h 204"/>
                              <a:gd name="T28" fmla="*/ 0 w 208"/>
                              <a:gd name="T29" fmla="*/ 149 h 204"/>
                              <a:gd name="T30" fmla="*/ 16 w 208"/>
                              <a:gd name="T31" fmla="*/ 93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08" h="204">
                                <a:moveTo>
                                  <a:pt x="16" y="93"/>
                                </a:moveTo>
                                <a:lnTo>
                                  <a:pt x="48" y="37"/>
                                </a:lnTo>
                                <a:lnTo>
                                  <a:pt x="96" y="0"/>
                                </a:lnTo>
                                <a:lnTo>
                                  <a:pt x="144" y="0"/>
                                </a:lnTo>
                                <a:lnTo>
                                  <a:pt x="192" y="37"/>
                                </a:lnTo>
                                <a:lnTo>
                                  <a:pt x="208" y="74"/>
                                </a:lnTo>
                                <a:lnTo>
                                  <a:pt x="208" y="93"/>
                                </a:lnTo>
                                <a:lnTo>
                                  <a:pt x="200" y="93"/>
                                </a:lnTo>
                                <a:lnTo>
                                  <a:pt x="184" y="93"/>
                                </a:lnTo>
                                <a:lnTo>
                                  <a:pt x="112" y="111"/>
                                </a:lnTo>
                                <a:lnTo>
                                  <a:pt x="72" y="130"/>
                                </a:lnTo>
                                <a:lnTo>
                                  <a:pt x="40" y="186"/>
                                </a:lnTo>
                                <a:lnTo>
                                  <a:pt x="24" y="204"/>
                                </a:lnTo>
                                <a:lnTo>
                                  <a:pt x="8" y="186"/>
                                </a:lnTo>
                                <a:lnTo>
                                  <a:pt x="0" y="149"/>
                                </a:lnTo>
                                <a:lnTo>
                                  <a:pt x="16" y="93"/>
                                </a:lnTo>
                                <a:close/>
                              </a:path>
                            </a:pathLst>
                          </a:custGeom>
                          <a:solidFill>
                            <a:srgbClr val="FFFFFF"/>
                          </a:solidFill>
                          <a:ln w="12700" cmpd="sng">
                            <a:solidFill>
                              <a:srgbClr val="FFFFFF"/>
                            </a:solidFill>
                            <a:prstDash val="solid"/>
                            <a:round/>
                            <a:headEnd/>
                            <a:tailEnd/>
                          </a:ln>
                        </wps:spPr>
                        <wps:bodyPr rot="0" vert="horz" wrap="square" lIns="91440" tIns="45720" rIns="91440" bIns="45720" anchor="t" anchorCtr="0" upright="1">
                          <a:noAutofit/>
                        </wps:bodyPr>
                      </wps:wsp>
                      <wps:wsp>
                        <wps:cNvPr id="44" name="Freeform 36"/>
                        <wps:cNvSpPr>
                          <a:spLocks/>
                        </wps:cNvSpPr>
                        <wps:spPr bwMode="auto">
                          <a:xfrm rot="-5400000">
                            <a:off x="10124" y="1610"/>
                            <a:ext cx="275" cy="62"/>
                          </a:xfrm>
                          <a:custGeom>
                            <a:avLst/>
                            <a:gdLst>
                              <a:gd name="T0" fmla="*/ 8 w 167"/>
                              <a:gd name="T1" fmla="*/ 56 h 93"/>
                              <a:gd name="T2" fmla="*/ 40 w 167"/>
                              <a:gd name="T3" fmla="*/ 56 h 93"/>
                              <a:gd name="T4" fmla="*/ 71 w 167"/>
                              <a:gd name="T5" fmla="*/ 18 h 93"/>
                              <a:gd name="T6" fmla="*/ 87 w 167"/>
                              <a:gd name="T7" fmla="*/ 0 h 93"/>
                              <a:gd name="T8" fmla="*/ 103 w 167"/>
                              <a:gd name="T9" fmla="*/ 0 h 93"/>
                              <a:gd name="T10" fmla="*/ 159 w 167"/>
                              <a:gd name="T11" fmla="*/ 74 h 93"/>
                              <a:gd name="T12" fmla="*/ 167 w 167"/>
                              <a:gd name="T13" fmla="*/ 74 h 93"/>
                              <a:gd name="T14" fmla="*/ 151 w 167"/>
                              <a:gd name="T15" fmla="*/ 93 h 93"/>
                              <a:gd name="T16" fmla="*/ 103 w 167"/>
                              <a:gd name="T17" fmla="*/ 56 h 93"/>
                              <a:gd name="T18" fmla="*/ 87 w 167"/>
                              <a:gd name="T19" fmla="*/ 56 h 93"/>
                              <a:gd name="T20" fmla="*/ 56 w 167"/>
                              <a:gd name="T21" fmla="*/ 93 h 93"/>
                              <a:gd name="T22" fmla="*/ 16 w 167"/>
                              <a:gd name="T23" fmla="*/ 74 h 93"/>
                              <a:gd name="T24" fmla="*/ 0 w 167"/>
                              <a:gd name="T25" fmla="*/ 56 h 93"/>
                              <a:gd name="T26" fmla="*/ 0 w 167"/>
                              <a:gd name="T27" fmla="*/ 56 h 93"/>
                              <a:gd name="T28" fmla="*/ 8 w 167"/>
                              <a:gd name="T29" fmla="*/ 56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7" h="93">
                                <a:moveTo>
                                  <a:pt x="8" y="56"/>
                                </a:moveTo>
                                <a:lnTo>
                                  <a:pt x="40" y="56"/>
                                </a:lnTo>
                                <a:lnTo>
                                  <a:pt x="71" y="18"/>
                                </a:lnTo>
                                <a:lnTo>
                                  <a:pt x="87" y="0"/>
                                </a:lnTo>
                                <a:lnTo>
                                  <a:pt x="103" y="0"/>
                                </a:lnTo>
                                <a:lnTo>
                                  <a:pt x="159" y="74"/>
                                </a:lnTo>
                                <a:lnTo>
                                  <a:pt x="167" y="74"/>
                                </a:lnTo>
                                <a:lnTo>
                                  <a:pt x="151" y="93"/>
                                </a:lnTo>
                                <a:lnTo>
                                  <a:pt x="103" y="56"/>
                                </a:lnTo>
                                <a:lnTo>
                                  <a:pt x="87" y="56"/>
                                </a:lnTo>
                                <a:lnTo>
                                  <a:pt x="56" y="93"/>
                                </a:lnTo>
                                <a:lnTo>
                                  <a:pt x="16" y="74"/>
                                </a:lnTo>
                                <a:lnTo>
                                  <a:pt x="0" y="56"/>
                                </a:lnTo>
                                <a:lnTo>
                                  <a:pt x="0" y="56"/>
                                </a:lnTo>
                                <a:lnTo>
                                  <a:pt x="8" y="56"/>
                                </a:lnTo>
                                <a:close/>
                              </a:path>
                            </a:pathLst>
                          </a:custGeom>
                          <a:solidFill>
                            <a:srgbClr val="FFFFFF"/>
                          </a:solidFill>
                          <a:ln w="12700" cmpd="sng">
                            <a:solidFill>
                              <a:srgbClr val="FFFFFF"/>
                            </a:solidFill>
                            <a:prstDash val="solid"/>
                            <a:round/>
                            <a:headEnd/>
                            <a:tailEnd/>
                          </a:ln>
                        </wps:spPr>
                        <wps:bodyPr rot="0" vert="horz" wrap="square" lIns="91440" tIns="45720" rIns="91440" bIns="45720" anchor="t" anchorCtr="0" upright="1">
                          <a:noAutofit/>
                        </wps:bodyPr>
                      </wps:wsp>
                      <wps:wsp>
                        <wps:cNvPr id="45" name="Freeform 37"/>
                        <wps:cNvSpPr>
                          <a:spLocks/>
                        </wps:cNvSpPr>
                        <wps:spPr bwMode="auto">
                          <a:xfrm rot="-5400000">
                            <a:off x="10278" y="1520"/>
                            <a:ext cx="429" cy="423"/>
                          </a:xfrm>
                          <a:custGeom>
                            <a:avLst/>
                            <a:gdLst>
                              <a:gd name="T0" fmla="*/ 0 w 263"/>
                              <a:gd name="T1" fmla="*/ 19 h 613"/>
                              <a:gd name="T2" fmla="*/ 16 w 263"/>
                              <a:gd name="T3" fmla="*/ 56 h 613"/>
                              <a:gd name="T4" fmla="*/ 48 w 263"/>
                              <a:gd name="T5" fmla="*/ 130 h 613"/>
                              <a:gd name="T6" fmla="*/ 128 w 263"/>
                              <a:gd name="T7" fmla="*/ 316 h 613"/>
                              <a:gd name="T8" fmla="*/ 207 w 263"/>
                              <a:gd name="T9" fmla="*/ 502 h 613"/>
                              <a:gd name="T10" fmla="*/ 239 w 263"/>
                              <a:gd name="T11" fmla="*/ 576 h 613"/>
                              <a:gd name="T12" fmla="*/ 255 w 263"/>
                              <a:gd name="T13" fmla="*/ 613 h 613"/>
                              <a:gd name="T14" fmla="*/ 263 w 263"/>
                              <a:gd name="T15" fmla="*/ 594 h 613"/>
                              <a:gd name="T16" fmla="*/ 263 w 263"/>
                              <a:gd name="T17" fmla="*/ 557 h 613"/>
                              <a:gd name="T18" fmla="*/ 239 w 263"/>
                              <a:gd name="T19" fmla="*/ 390 h 613"/>
                              <a:gd name="T20" fmla="*/ 239 w 263"/>
                              <a:gd name="T21" fmla="*/ 316 h 613"/>
                              <a:gd name="T22" fmla="*/ 247 w 263"/>
                              <a:gd name="T23" fmla="*/ 260 h 613"/>
                              <a:gd name="T24" fmla="*/ 247 w 263"/>
                              <a:gd name="T25" fmla="*/ 242 h 613"/>
                              <a:gd name="T26" fmla="*/ 239 w 263"/>
                              <a:gd name="T27" fmla="*/ 242 h 613"/>
                              <a:gd name="T28" fmla="*/ 191 w 263"/>
                              <a:gd name="T29" fmla="*/ 223 h 613"/>
                              <a:gd name="T30" fmla="*/ 136 w 263"/>
                              <a:gd name="T31" fmla="*/ 167 h 613"/>
                              <a:gd name="T32" fmla="*/ 72 w 263"/>
                              <a:gd name="T33" fmla="*/ 93 h 613"/>
                              <a:gd name="T34" fmla="*/ 24 w 263"/>
                              <a:gd name="T35" fmla="*/ 19 h 613"/>
                              <a:gd name="T36" fmla="*/ 0 w 263"/>
                              <a:gd name="T37" fmla="*/ 0 h 613"/>
                              <a:gd name="T38" fmla="*/ 0 w 263"/>
                              <a:gd name="T39" fmla="*/ 19 h 6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63" h="613">
                                <a:moveTo>
                                  <a:pt x="0" y="19"/>
                                </a:moveTo>
                                <a:lnTo>
                                  <a:pt x="16" y="56"/>
                                </a:lnTo>
                                <a:lnTo>
                                  <a:pt x="48" y="130"/>
                                </a:lnTo>
                                <a:lnTo>
                                  <a:pt x="128" y="316"/>
                                </a:lnTo>
                                <a:lnTo>
                                  <a:pt x="207" y="502"/>
                                </a:lnTo>
                                <a:lnTo>
                                  <a:pt x="239" y="576"/>
                                </a:lnTo>
                                <a:lnTo>
                                  <a:pt x="255" y="613"/>
                                </a:lnTo>
                                <a:lnTo>
                                  <a:pt x="263" y="594"/>
                                </a:lnTo>
                                <a:lnTo>
                                  <a:pt x="263" y="557"/>
                                </a:lnTo>
                                <a:lnTo>
                                  <a:pt x="239" y="390"/>
                                </a:lnTo>
                                <a:lnTo>
                                  <a:pt x="239" y="316"/>
                                </a:lnTo>
                                <a:lnTo>
                                  <a:pt x="247" y="260"/>
                                </a:lnTo>
                                <a:lnTo>
                                  <a:pt x="247" y="242"/>
                                </a:lnTo>
                                <a:lnTo>
                                  <a:pt x="239" y="242"/>
                                </a:lnTo>
                                <a:lnTo>
                                  <a:pt x="191" y="223"/>
                                </a:lnTo>
                                <a:lnTo>
                                  <a:pt x="136" y="167"/>
                                </a:lnTo>
                                <a:lnTo>
                                  <a:pt x="72" y="93"/>
                                </a:lnTo>
                                <a:lnTo>
                                  <a:pt x="24" y="19"/>
                                </a:lnTo>
                                <a:lnTo>
                                  <a:pt x="0" y="0"/>
                                </a:lnTo>
                                <a:lnTo>
                                  <a:pt x="0" y="19"/>
                                </a:lnTo>
                                <a:close/>
                              </a:path>
                            </a:pathLst>
                          </a:custGeom>
                          <a:solidFill>
                            <a:srgbClr val="FFFFFF"/>
                          </a:solidFill>
                          <a:ln w="12700" cmpd="sng">
                            <a:solidFill>
                              <a:srgbClr val="FFFFFF"/>
                            </a:solidFill>
                            <a:prstDash val="solid"/>
                            <a:round/>
                            <a:headEnd/>
                            <a:tailEnd/>
                          </a:ln>
                        </wps:spPr>
                        <wps:bodyPr rot="0" vert="horz" wrap="square" lIns="91440" tIns="45720" rIns="91440" bIns="45720" anchor="t" anchorCtr="0" upright="1">
                          <a:noAutofit/>
                        </wps:bodyPr>
                      </wps:wsp>
                      <wps:wsp>
                        <wps:cNvPr id="46" name="Freeform 38"/>
                        <wps:cNvSpPr>
                          <a:spLocks/>
                        </wps:cNvSpPr>
                        <wps:spPr bwMode="auto">
                          <a:xfrm rot="-5400000">
                            <a:off x="10593" y="1800"/>
                            <a:ext cx="80" cy="293"/>
                          </a:xfrm>
                          <a:custGeom>
                            <a:avLst/>
                            <a:gdLst>
                              <a:gd name="T0" fmla="*/ 16 w 48"/>
                              <a:gd name="T1" fmla="*/ 409 h 427"/>
                              <a:gd name="T2" fmla="*/ 0 w 48"/>
                              <a:gd name="T3" fmla="*/ 335 h 427"/>
                              <a:gd name="T4" fmla="*/ 0 w 48"/>
                              <a:gd name="T5" fmla="*/ 297 h 427"/>
                              <a:gd name="T6" fmla="*/ 8 w 48"/>
                              <a:gd name="T7" fmla="*/ 260 h 427"/>
                              <a:gd name="T8" fmla="*/ 16 w 48"/>
                              <a:gd name="T9" fmla="*/ 167 h 427"/>
                              <a:gd name="T10" fmla="*/ 16 w 48"/>
                              <a:gd name="T11" fmla="*/ 56 h 427"/>
                              <a:gd name="T12" fmla="*/ 8 w 48"/>
                              <a:gd name="T13" fmla="*/ 19 h 427"/>
                              <a:gd name="T14" fmla="*/ 16 w 48"/>
                              <a:gd name="T15" fmla="*/ 0 h 427"/>
                              <a:gd name="T16" fmla="*/ 16 w 48"/>
                              <a:gd name="T17" fmla="*/ 0 h 427"/>
                              <a:gd name="T18" fmla="*/ 24 w 48"/>
                              <a:gd name="T19" fmla="*/ 19 h 427"/>
                              <a:gd name="T20" fmla="*/ 40 w 48"/>
                              <a:gd name="T21" fmla="*/ 112 h 427"/>
                              <a:gd name="T22" fmla="*/ 48 w 48"/>
                              <a:gd name="T23" fmla="*/ 223 h 427"/>
                              <a:gd name="T24" fmla="*/ 40 w 48"/>
                              <a:gd name="T25" fmla="*/ 335 h 427"/>
                              <a:gd name="T26" fmla="*/ 24 w 48"/>
                              <a:gd name="T27" fmla="*/ 427 h 427"/>
                              <a:gd name="T28" fmla="*/ 24 w 48"/>
                              <a:gd name="T29" fmla="*/ 427 h 427"/>
                              <a:gd name="T30" fmla="*/ 16 w 48"/>
                              <a:gd name="T31" fmla="*/ 409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8" h="427">
                                <a:moveTo>
                                  <a:pt x="16" y="409"/>
                                </a:moveTo>
                                <a:lnTo>
                                  <a:pt x="0" y="335"/>
                                </a:lnTo>
                                <a:lnTo>
                                  <a:pt x="0" y="297"/>
                                </a:lnTo>
                                <a:lnTo>
                                  <a:pt x="8" y="260"/>
                                </a:lnTo>
                                <a:lnTo>
                                  <a:pt x="16" y="167"/>
                                </a:lnTo>
                                <a:lnTo>
                                  <a:pt x="16" y="56"/>
                                </a:lnTo>
                                <a:lnTo>
                                  <a:pt x="8" y="19"/>
                                </a:lnTo>
                                <a:lnTo>
                                  <a:pt x="16" y="0"/>
                                </a:lnTo>
                                <a:lnTo>
                                  <a:pt x="16" y="0"/>
                                </a:lnTo>
                                <a:lnTo>
                                  <a:pt x="24" y="19"/>
                                </a:lnTo>
                                <a:lnTo>
                                  <a:pt x="40" y="112"/>
                                </a:lnTo>
                                <a:lnTo>
                                  <a:pt x="48" y="223"/>
                                </a:lnTo>
                                <a:lnTo>
                                  <a:pt x="40" y="335"/>
                                </a:lnTo>
                                <a:lnTo>
                                  <a:pt x="24" y="427"/>
                                </a:lnTo>
                                <a:lnTo>
                                  <a:pt x="24" y="427"/>
                                </a:lnTo>
                                <a:lnTo>
                                  <a:pt x="16" y="409"/>
                                </a:lnTo>
                                <a:close/>
                              </a:path>
                            </a:pathLst>
                          </a:custGeom>
                          <a:solidFill>
                            <a:srgbClr val="FFFFFF"/>
                          </a:solidFill>
                          <a:ln w="12700" cmpd="sng">
                            <a:solidFill>
                              <a:srgbClr val="FFFFFF"/>
                            </a:solidFill>
                            <a:prstDash val="solid"/>
                            <a:round/>
                            <a:headEnd/>
                            <a:tailEnd/>
                          </a:ln>
                        </wps:spPr>
                        <wps:bodyPr rot="0" vert="horz" wrap="square" lIns="91440" tIns="45720" rIns="91440" bIns="45720" anchor="t" anchorCtr="0" upright="1">
                          <a:noAutofit/>
                        </wps:bodyPr>
                      </wps:wsp>
                      <wps:wsp>
                        <wps:cNvPr id="47" name="Freeform 39"/>
                        <wps:cNvSpPr>
                          <a:spLocks/>
                        </wps:cNvSpPr>
                        <wps:spPr bwMode="auto">
                          <a:xfrm rot="-5400000">
                            <a:off x="9958" y="2299"/>
                            <a:ext cx="363" cy="128"/>
                          </a:xfrm>
                          <a:custGeom>
                            <a:avLst/>
                            <a:gdLst>
                              <a:gd name="T0" fmla="*/ 223 w 223"/>
                              <a:gd name="T1" fmla="*/ 167 h 186"/>
                              <a:gd name="T2" fmla="*/ 175 w 223"/>
                              <a:gd name="T3" fmla="*/ 93 h 186"/>
                              <a:gd name="T4" fmla="*/ 119 w 223"/>
                              <a:gd name="T5" fmla="*/ 19 h 186"/>
                              <a:gd name="T6" fmla="*/ 56 w 223"/>
                              <a:gd name="T7" fmla="*/ 0 h 186"/>
                              <a:gd name="T8" fmla="*/ 32 w 223"/>
                              <a:gd name="T9" fmla="*/ 0 h 186"/>
                              <a:gd name="T10" fmla="*/ 8 w 223"/>
                              <a:gd name="T11" fmla="*/ 37 h 186"/>
                              <a:gd name="T12" fmla="*/ 0 w 223"/>
                              <a:gd name="T13" fmla="*/ 74 h 186"/>
                              <a:gd name="T14" fmla="*/ 0 w 223"/>
                              <a:gd name="T15" fmla="*/ 111 h 186"/>
                              <a:gd name="T16" fmla="*/ 8 w 223"/>
                              <a:gd name="T17" fmla="*/ 130 h 186"/>
                              <a:gd name="T18" fmla="*/ 24 w 223"/>
                              <a:gd name="T19" fmla="*/ 111 h 186"/>
                              <a:gd name="T20" fmla="*/ 63 w 223"/>
                              <a:gd name="T21" fmla="*/ 74 h 186"/>
                              <a:gd name="T22" fmla="*/ 119 w 223"/>
                              <a:gd name="T23" fmla="*/ 93 h 186"/>
                              <a:gd name="T24" fmla="*/ 175 w 223"/>
                              <a:gd name="T25" fmla="*/ 130 h 186"/>
                              <a:gd name="T26" fmla="*/ 215 w 223"/>
                              <a:gd name="T27" fmla="*/ 186 h 186"/>
                              <a:gd name="T28" fmla="*/ 223 w 223"/>
                              <a:gd name="T29" fmla="*/ 186 h 186"/>
                              <a:gd name="T30" fmla="*/ 223 w 223"/>
                              <a:gd name="T31" fmla="*/ 167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3" h="186">
                                <a:moveTo>
                                  <a:pt x="223" y="167"/>
                                </a:moveTo>
                                <a:lnTo>
                                  <a:pt x="175" y="93"/>
                                </a:lnTo>
                                <a:lnTo>
                                  <a:pt x="119" y="19"/>
                                </a:lnTo>
                                <a:lnTo>
                                  <a:pt x="56" y="0"/>
                                </a:lnTo>
                                <a:lnTo>
                                  <a:pt x="32" y="0"/>
                                </a:lnTo>
                                <a:lnTo>
                                  <a:pt x="8" y="37"/>
                                </a:lnTo>
                                <a:lnTo>
                                  <a:pt x="0" y="74"/>
                                </a:lnTo>
                                <a:lnTo>
                                  <a:pt x="0" y="111"/>
                                </a:lnTo>
                                <a:lnTo>
                                  <a:pt x="8" y="130"/>
                                </a:lnTo>
                                <a:lnTo>
                                  <a:pt x="24" y="111"/>
                                </a:lnTo>
                                <a:lnTo>
                                  <a:pt x="63" y="74"/>
                                </a:lnTo>
                                <a:lnTo>
                                  <a:pt x="119" y="93"/>
                                </a:lnTo>
                                <a:lnTo>
                                  <a:pt x="175" y="130"/>
                                </a:lnTo>
                                <a:lnTo>
                                  <a:pt x="215" y="186"/>
                                </a:lnTo>
                                <a:lnTo>
                                  <a:pt x="223" y="186"/>
                                </a:lnTo>
                                <a:lnTo>
                                  <a:pt x="223" y="167"/>
                                </a:lnTo>
                                <a:close/>
                              </a:path>
                            </a:pathLst>
                          </a:custGeom>
                          <a:solidFill>
                            <a:srgbClr val="FFFFFF"/>
                          </a:solidFill>
                          <a:ln w="12700" cmpd="sng">
                            <a:solidFill>
                              <a:srgbClr val="FFFFFF"/>
                            </a:solidFill>
                            <a:prstDash val="solid"/>
                            <a:round/>
                            <a:headEnd/>
                            <a:tailEnd/>
                          </a:ln>
                        </wps:spPr>
                        <wps:bodyPr rot="0" vert="horz" wrap="square" lIns="91440" tIns="45720" rIns="91440" bIns="45720" anchor="t" anchorCtr="0" upright="1">
                          <a:noAutofit/>
                        </wps:bodyPr>
                      </wps:wsp>
                      <wps:wsp>
                        <wps:cNvPr id="48" name="Freeform 40"/>
                        <wps:cNvSpPr>
                          <a:spLocks/>
                        </wps:cNvSpPr>
                        <wps:spPr bwMode="auto">
                          <a:xfrm rot="-5400000">
                            <a:off x="10351" y="2438"/>
                            <a:ext cx="131" cy="295"/>
                          </a:xfrm>
                          <a:custGeom>
                            <a:avLst/>
                            <a:gdLst>
                              <a:gd name="T0" fmla="*/ 80 w 80"/>
                              <a:gd name="T1" fmla="*/ 0 h 427"/>
                              <a:gd name="T2" fmla="*/ 56 w 80"/>
                              <a:gd name="T3" fmla="*/ 0 h 427"/>
                              <a:gd name="T4" fmla="*/ 32 w 80"/>
                              <a:gd name="T5" fmla="*/ 55 h 427"/>
                              <a:gd name="T6" fmla="*/ 8 w 80"/>
                              <a:gd name="T7" fmla="*/ 111 h 427"/>
                              <a:gd name="T8" fmla="*/ 0 w 80"/>
                              <a:gd name="T9" fmla="*/ 204 h 427"/>
                              <a:gd name="T10" fmla="*/ 8 w 80"/>
                              <a:gd name="T11" fmla="*/ 297 h 427"/>
                              <a:gd name="T12" fmla="*/ 48 w 80"/>
                              <a:gd name="T13" fmla="*/ 408 h 427"/>
                              <a:gd name="T14" fmla="*/ 56 w 80"/>
                              <a:gd name="T15" fmla="*/ 427 h 427"/>
                              <a:gd name="T16" fmla="*/ 64 w 80"/>
                              <a:gd name="T17" fmla="*/ 427 h 427"/>
                              <a:gd name="T18" fmla="*/ 72 w 80"/>
                              <a:gd name="T19" fmla="*/ 408 h 427"/>
                              <a:gd name="T20" fmla="*/ 64 w 80"/>
                              <a:gd name="T21" fmla="*/ 371 h 427"/>
                              <a:gd name="T22" fmla="*/ 56 w 80"/>
                              <a:gd name="T23" fmla="*/ 297 h 427"/>
                              <a:gd name="T24" fmla="*/ 56 w 80"/>
                              <a:gd name="T25" fmla="*/ 241 h 427"/>
                              <a:gd name="T26" fmla="*/ 64 w 80"/>
                              <a:gd name="T27" fmla="*/ 148 h 427"/>
                              <a:gd name="T28" fmla="*/ 80 w 80"/>
                              <a:gd name="T29" fmla="*/ 74 h 427"/>
                              <a:gd name="T30" fmla="*/ 80 w 80"/>
                              <a:gd name="T31" fmla="*/ 0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0" h="427">
                                <a:moveTo>
                                  <a:pt x="80" y="0"/>
                                </a:moveTo>
                                <a:lnTo>
                                  <a:pt x="56" y="0"/>
                                </a:lnTo>
                                <a:lnTo>
                                  <a:pt x="32" y="55"/>
                                </a:lnTo>
                                <a:lnTo>
                                  <a:pt x="8" y="111"/>
                                </a:lnTo>
                                <a:lnTo>
                                  <a:pt x="0" y="204"/>
                                </a:lnTo>
                                <a:lnTo>
                                  <a:pt x="8" y="297"/>
                                </a:lnTo>
                                <a:lnTo>
                                  <a:pt x="48" y="408"/>
                                </a:lnTo>
                                <a:lnTo>
                                  <a:pt x="56" y="427"/>
                                </a:lnTo>
                                <a:lnTo>
                                  <a:pt x="64" y="427"/>
                                </a:lnTo>
                                <a:lnTo>
                                  <a:pt x="72" y="408"/>
                                </a:lnTo>
                                <a:lnTo>
                                  <a:pt x="64" y="371"/>
                                </a:lnTo>
                                <a:lnTo>
                                  <a:pt x="56" y="297"/>
                                </a:lnTo>
                                <a:lnTo>
                                  <a:pt x="56" y="241"/>
                                </a:lnTo>
                                <a:lnTo>
                                  <a:pt x="64" y="148"/>
                                </a:lnTo>
                                <a:lnTo>
                                  <a:pt x="80" y="74"/>
                                </a:lnTo>
                                <a:lnTo>
                                  <a:pt x="80" y="0"/>
                                </a:lnTo>
                                <a:close/>
                              </a:path>
                            </a:pathLst>
                          </a:custGeom>
                          <a:solidFill>
                            <a:srgbClr val="FFFFFF"/>
                          </a:solidFill>
                          <a:ln w="12700" cmpd="sng">
                            <a:solidFill>
                              <a:srgbClr val="FFFFFF"/>
                            </a:solidFill>
                            <a:prstDash val="solid"/>
                            <a:round/>
                            <a:headEnd/>
                            <a:tailEnd/>
                          </a:ln>
                        </wps:spPr>
                        <wps:bodyPr rot="0" vert="horz" wrap="square" lIns="91440" tIns="45720" rIns="91440" bIns="45720" anchor="t" anchorCtr="0" upright="1">
                          <a:noAutofit/>
                        </wps:bodyPr>
                      </wps:wsp>
                      <wps:wsp>
                        <wps:cNvPr id="49" name="Freeform 41"/>
                        <wps:cNvSpPr>
                          <a:spLocks/>
                        </wps:cNvSpPr>
                        <wps:spPr bwMode="auto">
                          <a:xfrm rot="-5400000">
                            <a:off x="9601" y="14161"/>
                            <a:ext cx="443" cy="435"/>
                          </a:xfrm>
                          <a:custGeom>
                            <a:avLst/>
                            <a:gdLst>
                              <a:gd name="T0" fmla="*/ 120 w 271"/>
                              <a:gd name="T1" fmla="*/ 56 h 631"/>
                              <a:gd name="T2" fmla="*/ 80 w 271"/>
                              <a:gd name="T3" fmla="*/ 37 h 631"/>
                              <a:gd name="T4" fmla="*/ 48 w 271"/>
                              <a:gd name="T5" fmla="*/ 37 h 631"/>
                              <a:gd name="T6" fmla="*/ 48 w 271"/>
                              <a:gd name="T7" fmla="*/ 93 h 631"/>
                              <a:gd name="T8" fmla="*/ 64 w 271"/>
                              <a:gd name="T9" fmla="*/ 204 h 631"/>
                              <a:gd name="T10" fmla="*/ 56 w 271"/>
                              <a:gd name="T11" fmla="*/ 371 h 631"/>
                              <a:gd name="T12" fmla="*/ 40 w 271"/>
                              <a:gd name="T13" fmla="*/ 483 h 631"/>
                              <a:gd name="T14" fmla="*/ 8 w 271"/>
                              <a:gd name="T15" fmla="*/ 594 h 631"/>
                              <a:gd name="T16" fmla="*/ 0 w 271"/>
                              <a:gd name="T17" fmla="*/ 631 h 631"/>
                              <a:gd name="T18" fmla="*/ 8 w 271"/>
                              <a:gd name="T19" fmla="*/ 631 h 631"/>
                              <a:gd name="T20" fmla="*/ 24 w 271"/>
                              <a:gd name="T21" fmla="*/ 594 h 631"/>
                              <a:gd name="T22" fmla="*/ 56 w 271"/>
                              <a:gd name="T23" fmla="*/ 520 h 631"/>
                              <a:gd name="T24" fmla="*/ 144 w 271"/>
                              <a:gd name="T25" fmla="*/ 334 h 631"/>
                              <a:gd name="T26" fmla="*/ 231 w 271"/>
                              <a:gd name="T27" fmla="*/ 130 h 631"/>
                              <a:gd name="T28" fmla="*/ 255 w 271"/>
                              <a:gd name="T29" fmla="*/ 56 h 631"/>
                              <a:gd name="T30" fmla="*/ 271 w 271"/>
                              <a:gd name="T31" fmla="*/ 18 h 631"/>
                              <a:gd name="T32" fmla="*/ 271 w 271"/>
                              <a:gd name="T33" fmla="*/ 0 h 631"/>
                              <a:gd name="T34" fmla="*/ 263 w 271"/>
                              <a:gd name="T35" fmla="*/ 0 h 631"/>
                              <a:gd name="T36" fmla="*/ 223 w 271"/>
                              <a:gd name="T37" fmla="*/ 18 h 631"/>
                              <a:gd name="T38" fmla="*/ 183 w 271"/>
                              <a:gd name="T39" fmla="*/ 37 h 631"/>
                              <a:gd name="T40" fmla="*/ 144 w 271"/>
                              <a:gd name="T41" fmla="*/ 74 h 631"/>
                              <a:gd name="T42" fmla="*/ 136 w 271"/>
                              <a:gd name="T43" fmla="*/ 74 h 631"/>
                              <a:gd name="T44" fmla="*/ 120 w 271"/>
                              <a:gd name="T45" fmla="*/ 56 h 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71" h="631">
                                <a:moveTo>
                                  <a:pt x="120" y="56"/>
                                </a:moveTo>
                                <a:lnTo>
                                  <a:pt x="80" y="37"/>
                                </a:lnTo>
                                <a:lnTo>
                                  <a:pt x="48" y="37"/>
                                </a:lnTo>
                                <a:lnTo>
                                  <a:pt x="48" y="93"/>
                                </a:lnTo>
                                <a:lnTo>
                                  <a:pt x="64" y="204"/>
                                </a:lnTo>
                                <a:lnTo>
                                  <a:pt x="56" y="371"/>
                                </a:lnTo>
                                <a:lnTo>
                                  <a:pt x="40" y="483"/>
                                </a:lnTo>
                                <a:lnTo>
                                  <a:pt x="8" y="594"/>
                                </a:lnTo>
                                <a:lnTo>
                                  <a:pt x="0" y="631"/>
                                </a:lnTo>
                                <a:lnTo>
                                  <a:pt x="8" y="631"/>
                                </a:lnTo>
                                <a:lnTo>
                                  <a:pt x="24" y="594"/>
                                </a:lnTo>
                                <a:lnTo>
                                  <a:pt x="56" y="520"/>
                                </a:lnTo>
                                <a:lnTo>
                                  <a:pt x="144" y="334"/>
                                </a:lnTo>
                                <a:lnTo>
                                  <a:pt x="231" y="130"/>
                                </a:lnTo>
                                <a:lnTo>
                                  <a:pt x="255" y="56"/>
                                </a:lnTo>
                                <a:lnTo>
                                  <a:pt x="271" y="18"/>
                                </a:lnTo>
                                <a:lnTo>
                                  <a:pt x="271" y="0"/>
                                </a:lnTo>
                                <a:lnTo>
                                  <a:pt x="263" y="0"/>
                                </a:lnTo>
                                <a:lnTo>
                                  <a:pt x="223" y="18"/>
                                </a:lnTo>
                                <a:lnTo>
                                  <a:pt x="183" y="37"/>
                                </a:lnTo>
                                <a:lnTo>
                                  <a:pt x="144" y="74"/>
                                </a:lnTo>
                                <a:lnTo>
                                  <a:pt x="136" y="74"/>
                                </a:lnTo>
                                <a:lnTo>
                                  <a:pt x="120" y="56"/>
                                </a:lnTo>
                                <a:close/>
                              </a:path>
                            </a:pathLst>
                          </a:custGeom>
                          <a:solidFill>
                            <a:srgbClr val="FFFFFF"/>
                          </a:solidFill>
                          <a:ln w="12700" cmpd="sng">
                            <a:solidFill>
                              <a:srgbClr val="FFFFFF"/>
                            </a:solidFill>
                            <a:prstDash val="solid"/>
                            <a:round/>
                            <a:headEnd/>
                            <a:tailEnd/>
                          </a:ln>
                        </wps:spPr>
                        <wps:bodyPr rot="0" vert="horz" wrap="square" lIns="91440" tIns="45720" rIns="91440" bIns="45720" anchor="t" anchorCtr="0" upright="1">
                          <a:noAutofit/>
                        </wps:bodyPr>
                      </wps:wsp>
                      <wps:wsp>
                        <wps:cNvPr id="50" name="Freeform 42"/>
                        <wps:cNvSpPr>
                          <a:spLocks/>
                        </wps:cNvSpPr>
                        <wps:spPr bwMode="auto">
                          <a:xfrm rot="-5400000">
                            <a:off x="9866" y="14570"/>
                            <a:ext cx="117" cy="333"/>
                          </a:xfrm>
                          <a:custGeom>
                            <a:avLst/>
                            <a:gdLst>
                              <a:gd name="T0" fmla="*/ 16 w 72"/>
                              <a:gd name="T1" fmla="*/ 483 h 483"/>
                              <a:gd name="T2" fmla="*/ 56 w 72"/>
                              <a:gd name="T3" fmla="*/ 353 h 483"/>
                              <a:gd name="T4" fmla="*/ 72 w 72"/>
                              <a:gd name="T5" fmla="*/ 223 h 483"/>
                              <a:gd name="T6" fmla="*/ 72 w 72"/>
                              <a:gd name="T7" fmla="*/ 93 h 483"/>
                              <a:gd name="T8" fmla="*/ 48 w 72"/>
                              <a:gd name="T9" fmla="*/ 0 h 483"/>
                              <a:gd name="T10" fmla="*/ 32 w 72"/>
                              <a:gd name="T11" fmla="*/ 0 h 483"/>
                              <a:gd name="T12" fmla="*/ 8 w 72"/>
                              <a:gd name="T13" fmla="*/ 18 h 483"/>
                              <a:gd name="T14" fmla="*/ 0 w 72"/>
                              <a:gd name="T15" fmla="*/ 55 h 483"/>
                              <a:gd name="T16" fmla="*/ 0 w 72"/>
                              <a:gd name="T17" fmla="*/ 93 h 483"/>
                              <a:gd name="T18" fmla="*/ 24 w 72"/>
                              <a:gd name="T19" fmla="*/ 185 h 483"/>
                              <a:gd name="T20" fmla="*/ 40 w 72"/>
                              <a:gd name="T21" fmla="*/ 297 h 483"/>
                              <a:gd name="T22" fmla="*/ 32 w 72"/>
                              <a:gd name="T23" fmla="*/ 390 h 483"/>
                              <a:gd name="T24" fmla="*/ 8 w 72"/>
                              <a:gd name="T25" fmla="*/ 464 h 483"/>
                              <a:gd name="T26" fmla="*/ 8 w 72"/>
                              <a:gd name="T27" fmla="*/ 483 h 483"/>
                              <a:gd name="T28" fmla="*/ 16 w 72"/>
                              <a:gd name="T29" fmla="*/ 483 h 4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2" h="483">
                                <a:moveTo>
                                  <a:pt x="16" y="483"/>
                                </a:moveTo>
                                <a:lnTo>
                                  <a:pt x="56" y="353"/>
                                </a:lnTo>
                                <a:lnTo>
                                  <a:pt x="72" y="223"/>
                                </a:lnTo>
                                <a:lnTo>
                                  <a:pt x="72" y="93"/>
                                </a:lnTo>
                                <a:lnTo>
                                  <a:pt x="48" y="0"/>
                                </a:lnTo>
                                <a:lnTo>
                                  <a:pt x="32" y="0"/>
                                </a:lnTo>
                                <a:lnTo>
                                  <a:pt x="8" y="18"/>
                                </a:lnTo>
                                <a:lnTo>
                                  <a:pt x="0" y="55"/>
                                </a:lnTo>
                                <a:lnTo>
                                  <a:pt x="0" y="93"/>
                                </a:lnTo>
                                <a:lnTo>
                                  <a:pt x="24" y="185"/>
                                </a:lnTo>
                                <a:lnTo>
                                  <a:pt x="40" y="297"/>
                                </a:lnTo>
                                <a:lnTo>
                                  <a:pt x="32" y="390"/>
                                </a:lnTo>
                                <a:lnTo>
                                  <a:pt x="8" y="464"/>
                                </a:lnTo>
                                <a:lnTo>
                                  <a:pt x="8" y="483"/>
                                </a:lnTo>
                                <a:lnTo>
                                  <a:pt x="16" y="483"/>
                                </a:lnTo>
                                <a:close/>
                              </a:path>
                            </a:pathLst>
                          </a:custGeom>
                          <a:solidFill>
                            <a:srgbClr val="FFFFFF"/>
                          </a:solidFill>
                          <a:ln w="12700" cmpd="sng">
                            <a:solidFill>
                              <a:srgbClr val="FFFFFF"/>
                            </a:solidFill>
                            <a:prstDash val="solid"/>
                            <a:round/>
                            <a:headEnd/>
                            <a:tailEnd/>
                          </a:ln>
                        </wps:spPr>
                        <wps:bodyPr rot="0" vert="horz" wrap="square" lIns="91440" tIns="45720" rIns="91440" bIns="45720" anchor="t" anchorCtr="0" upright="1">
                          <a:noAutofit/>
                        </wps:bodyPr>
                      </wps:wsp>
                      <wps:wsp>
                        <wps:cNvPr id="51" name="Freeform 43"/>
                        <wps:cNvSpPr>
                          <a:spLocks/>
                        </wps:cNvSpPr>
                        <wps:spPr bwMode="auto">
                          <a:xfrm rot="-5400000">
                            <a:off x="9439" y="14764"/>
                            <a:ext cx="341" cy="142"/>
                          </a:xfrm>
                          <a:custGeom>
                            <a:avLst/>
                            <a:gdLst>
                              <a:gd name="T0" fmla="*/ 200 w 208"/>
                              <a:gd name="T1" fmla="*/ 93 h 204"/>
                              <a:gd name="T2" fmla="*/ 160 w 208"/>
                              <a:gd name="T3" fmla="*/ 37 h 204"/>
                              <a:gd name="T4" fmla="*/ 112 w 208"/>
                              <a:gd name="T5" fmla="*/ 0 h 204"/>
                              <a:gd name="T6" fmla="*/ 64 w 208"/>
                              <a:gd name="T7" fmla="*/ 0 h 204"/>
                              <a:gd name="T8" fmla="*/ 16 w 208"/>
                              <a:gd name="T9" fmla="*/ 37 h 204"/>
                              <a:gd name="T10" fmla="*/ 0 w 208"/>
                              <a:gd name="T11" fmla="*/ 74 h 204"/>
                              <a:gd name="T12" fmla="*/ 0 w 208"/>
                              <a:gd name="T13" fmla="*/ 93 h 204"/>
                              <a:gd name="T14" fmla="*/ 8 w 208"/>
                              <a:gd name="T15" fmla="*/ 93 h 204"/>
                              <a:gd name="T16" fmla="*/ 32 w 208"/>
                              <a:gd name="T17" fmla="*/ 93 h 204"/>
                              <a:gd name="T18" fmla="*/ 104 w 208"/>
                              <a:gd name="T19" fmla="*/ 111 h 204"/>
                              <a:gd name="T20" fmla="*/ 136 w 208"/>
                              <a:gd name="T21" fmla="*/ 130 h 204"/>
                              <a:gd name="T22" fmla="*/ 168 w 208"/>
                              <a:gd name="T23" fmla="*/ 186 h 204"/>
                              <a:gd name="T24" fmla="*/ 184 w 208"/>
                              <a:gd name="T25" fmla="*/ 204 h 204"/>
                              <a:gd name="T26" fmla="*/ 200 w 208"/>
                              <a:gd name="T27" fmla="*/ 186 h 204"/>
                              <a:gd name="T28" fmla="*/ 208 w 208"/>
                              <a:gd name="T29" fmla="*/ 149 h 204"/>
                              <a:gd name="T30" fmla="*/ 200 w 208"/>
                              <a:gd name="T31" fmla="*/ 93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08" h="204">
                                <a:moveTo>
                                  <a:pt x="200" y="93"/>
                                </a:moveTo>
                                <a:lnTo>
                                  <a:pt x="160" y="37"/>
                                </a:lnTo>
                                <a:lnTo>
                                  <a:pt x="112" y="0"/>
                                </a:lnTo>
                                <a:lnTo>
                                  <a:pt x="64" y="0"/>
                                </a:lnTo>
                                <a:lnTo>
                                  <a:pt x="16" y="37"/>
                                </a:lnTo>
                                <a:lnTo>
                                  <a:pt x="0" y="74"/>
                                </a:lnTo>
                                <a:lnTo>
                                  <a:pt x="0" y="93"/>
                                </a:lnTo>
                                <a:lnTo>
                                  <a:pt x="8" y="93"/>
                                </a:lnTo>
                                <a:lnTo>
                                  <a:pt x="32" y="93"/>
                                </a:lnTo>
                                <a:lnTo>
                                  <a:pt x="104" y="111"/>
                                </a:lnTo>
                                <a:lnTo>
                                  <a:pt x="136" y="130"/>
                                </a:lnTo>
                                <a:lnTo>
                                  <a:pt x="168" y="186"/>
                                </a:lnTo>
                                <a:lnTo>
                                  <a:pt x="184" y="204"/>
                                </a:lnTo>
                                <a:lnTo>
                                  <a:pt x="200" y="186"/>
                                </a:lnTo>
                                <a:lnTo>
                                  <a:pt x="208" y="149"/>
                                </a:lnTo>
                                <a:lnTo>
                                  <a:pt x="200" y="93"/>
                                </a:lnTo>
                                <a:close/>
                              </a:path>
                            </a:pathLst>
                          </a:custGeom>
                          <a:solidFill>
                            <a:srgbClr val="FFFFFF"/>
                          </a:solidFill>
                          <a:ln w="12700" cmpd="sng">
                            <a:solidFill>
                              <a:srgbClr val="FFFFFF"/>
                            </a:solidFill>
                            <a:prstDash val="solid"/>
                            <a:round/>
                            <a:headEnd/>
                            <a:tailEnd/>
                          </a:ln>
                        </wps:spPr>
                        <wps:bodyPr rot="0" vert="horz" wrap="square" lIns="91440" tIns="45720" rIns="91440" bIns="45720" anchor="t" anchorCtr="0" upright="1">
                          <a:noAutofit/>
                        </wps:bodyPr>
                      </wps:wsp>
                      <wps:wsp>
                        <wps:cNvPr id="52" name="Freeform 44"/>
                        <wps:cNvSpPr>
                          <a:spLocks/>
                        </wps:cNvSpPr>
                        <wps:spPr bwMode="auto">
                          <a:xfrm rot="-5400000">
                            <a:off x="10126" y="15111"/>
                            <a:ext cx="273" cy="62"/>
                          </a:xfrm>
                          <a:custGeom>
                            <a:avLst/>
                            <a:gdLst>
                              <a:gd name="T0" fmla="*/ 151 w 167"/>
                              <a:gd name="T1" fmla="*/ 56 h 93"/>
                              <a:gd name="T2" fmla="*/ 119 w 167"/>
                              <a:gd name="T3" fmla="*/ 56 h 93"/>
                              <a:gd name="T4" fmla="*/ 88 w 167"/>
                              <a:gd name="T5" fmla="*/ 18 h 93"/>
                              <a:gd name="T6" fmla="*/ 72 w 167"/>
                              <a:gd name="T7" fmla="*/ 0 h 93"/>
                              <a:gd name="T8" fmla="*/ 56 w 167"/>
                              <a:gd name="T9" fmla="*/ 0 h 93"/>
                              <a:gd name="T10" fmla="*/ 0 w 167"/>
                              <a:gd name="T11" fmla="*/ 74 h 93"/>
                              <a:gd name="T12" fmla="*/ 0 w 167"/>
                              <a:gd name="T13" fmla="*/ 74 h 93"/>
                              <a:gd name="T14" fmla="*/ 8 w 167"/>
                              <a:gd name="T15" fmla="*/ 93 h 93"/>
                              <a:gd name="T16" fmla="*/ 64 w 167"/>
                              <a:gd name="T17" fmla="*/ 56 h 93"/>
                              <a:gd name="T18" fmla="*/ 80 w 167"/>
                              <a:gd name="T19" fmla="*/ 56 h 93"/>
                              <a:gd name="T20" fmla="*/ 111 w 167"/>
                              <a:gd name="T21" fmla="*/ 93 h 93"/>
                              <a:gd name="T22" fmla="*/ 151 w 167"/>
                              <a:gd name="T23" fmla="*/ 74 h 93"/>
                              <a:gd name="T24" fmla="*/ 159 w 167"/>
                              <a:gd name="T25" fmla="*/ 56 h 93"/>
                              <a:gd name="T26" fmla="*/ 167 w 167"/>
                              <a:gd name="T27" fmla="*/ 56 h 93"/>
                              <a:gd name="T28" fmla="*/ 151 w 167"/>
                              <a:gd name="T29" fmla="*/ 56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7" h="93">
                                <a:moveTo>
                                  <a:pt x="151" y="56"/>
                                </a:moveTo>
                                <a:lnTo>
                                  <a:pt x="119" y="56"/>
                                </a:lnTo>
                                <a:lnTo>
                                  <a:pt x="88" y="18"/>
                                </a:lnTo>
                                <a:lnTo>
                                  <a:pt x="72" y="0"/>
                                </a:lnTo>
                                <a:lnTo>
                                  <a:pt x="56" y="0"/>
                                </a:lnTo>
                                <a:lnTo>
                                  <a:pt x="0" y="74"/>
                                </a:lnTo>
                                <a:lnTo>
                                  <a:pt x="0" y="74"/>
                                </a:lnTo>
                                <a:lnTo>
                                  <a:pt x="8" y="93"/>
                                </a:lnTo>
                                <a:lnTo>
                                  <a:pt x="64" y="56"/>
                                </a:lnTo>
                                <a:lnTo>
                                  <a:pt x="80" y="56"/>
                                </a:lnTo>
                                <a:lnTo>
                                  <a:pt x="111" y="93"/>
                                </a:lnTo>
                                <a:lnTo>
                                  <a:pt x="151" y="74"/>
                                </a:lnTo>
                                <a:lnTo>
                                  <a:pt x="159" y="56"/>
                                </a:lnTo>
                                <a:lnTo>
                                  <a:pt x="167" y="56"/>
                                </a:lnTo>
                                <a:lnTo>
                                  <a:pt x="151" y="56"/>
                                </a:lnTo>
                                <a:close/>
                              </a:path>
                            </a:pathLst>
                          </a:custGeom>
                          <a:solidFill>
                            <a:srgbClr val="FFFFFF"/>
                          </a:solidFill>
                          <a:ln w="12700" cmpd="sng">
                            <a:solidFill>
                              <a:srgbClr val="FFFFFF"/>
                            </a:solidFill>
                            <a:prstDash val="solid"/>
                            <a:round/>
                            <a:headEnd/>
                            <a:tailEnd/>
                          </a:ln>
                        </wps:spPr>
                        <wps:bodyPr rot="0" vert="horz" wrap="square" lIns="91440" tIns="45720" rIns="91440" bIns="45720" anchor="t" anchorCtr="0" upright="1">
                          <a:noAutofit/>
                        </wps:bodyPr>
                      </wps:wsp>
                      <wps:wsp>
                        <wps:cNvPr id="53" name="Freeform 45"/>
                        <wps:cNvSpPr>
                          <a:spLocks/>
                        </wps:cNvSpPr>
                        <wps:spPr bwMode="auto">
                          <a:xfrm rot="-5400000">
                            <a:off x="10286" y="14844"/>
                            <a:ext cx="415" cy="424"/>
                          </a:xfrm>
                          <a:custGeom>
                            <a:avLst/>
                            <a:gdLst>
                              <a:gd name="T0" fmla="*/ 255 w 255"/>
                              <a:gd name="T1" fmla="*/ 19 h 613"/>
                              <a:gd name="T2" fmla="*/ 247 w 255"/>
                              <a:gd name="T3" fmla="*/ 56 h 613"/>
                              <a:gd name="T4" fmla="*/ 215 w 255"/>
                              <a:gd name="T5" fmla="*/ 130 h 613"/>
                              <a:gd name="T6" fmla="*/ 135 w 255"/>
                              <a:gd name="T7" fmla="*/ 316 h 613"/>
                              <a:gd name="T8" fmla="*/ 48 w 255"/>
                              <a:gd name="T9" fmla="*/ 502 h 613"/>
                              <a:gd name="T10" fmla="*/ 16 w 255"/>
                              <a:gd name="T11" fmla="*/ 576 h 613"/>
                              <a:gd name="T12" fmla="*/ 0 w 255"/>
                              <a:gd name="T13" fmla="*/ 613 h 613"/>
                              <a:gd name="T14" fmla="*/ 0 w 255"/>
                              <a:gd name="T15" fmla="*/ 594 h 613"/>
                              <a:gd name="T16" fmla="*/ 0 w 255"/>
                              <a:gd name="T17" fmla="*/ 557 h 613"/>
                              <a:gd name="T18" fmla="*/ 16 w 255"/>
                              <a:gd name="T19" fmla="*/ 390 h 613"/>
                              <a:gd name="T20" fmla="*/ 16 w 255"/>
                              <a:gd name="T21" fmla="*/ 316 h 613"/>
                              <a:gd name="T22" fmla="*/ 8 w 255"/>
                              <a:gd name="T23" fmla="*/ 260 h 613"/>
                              <a:gd name="T24" fmla="*/ 8 w 255"/>
                              <a:gd name="T25" fmla="*/ 242 h 613"/>
                              <a:gd name="T26" fmla="*/ 16 w 255"/>
                              <a:gd name="T27" fmla="*/ 242 h 613"/>
                              <a:gd name="T28" fmla="*/ 64 w 255"/>
                              <a:gd name="T29" fmla="*/ 223 h 613"/>
                              <a:gd name="T30" fmla="*/ 127 w 255"/>
                              <a:gd name="T31" fmla="*/ 167 h 613"/>
                              <a:gd name="T32" fmla="*/ 191 w 255"/>
                              <a:gd name="T33" fmla="*/ 93 h 613"/>
                              <a:gd name="T34" fmla="*/ 231 w 255"/>
                              <a:gd name="T35" fmla="*/ 19 h 613"/>
                              <a:gd name="T36" fmla="*/ 255 w 255"/>
                              <a:gd name="T37" fmla="*/ 0 h 613"/>
                              <a:gd name="T38" fmla="*/ 255 w 255"/>
                              <a:gd name="T39" fmla="*/ 19 h 6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55" h="613">
                                <a:moveTo>
                                  <a:pt x="255" y="19"/>
                                </a:moveTo>
                                <a:lnTo>
                                  <a:pt x="247" y="56"/>
                                </a:lnTo>
                                <a:lnTo>
                                  <a:pt x="215" y="130"/>
                                </a:lnTo>
                                <a:lnTo>
                                  <a:pt x="135" y="316"/>
                                </a:lnTo>
                                <a:lnTo>
                                  <a:pt x="48" y="502"/>
                                </a:lnTo>
                                <a:lnTo>
                                  <a:pt x="16" y="576"/>
                                </a:lnTo>
                                <a:lnTo>
                                  <a:pt x="0" y="613"/>
                                </a:lnTo>
                                <a:lnTo>
                                  <a:pt x="0" y="594"/>
                                </a:lnTo>
                                <a:lnTo>
                                  <a:pt x="0" y="557"/>
                                </a:lnTo>
                                <a:lnTo>
                                  <a:pt x="16" y="390"/>
                                </a:lnTo>
                                <a:lnTo>
                                  <a:pt x="16" y="316"/>
                                </a:lnTo>
                                <a:lnTo>
                                  <a:pt x="8" y="260"/>
                                </a:lnTo>
                                <a:lnTo>
                                  <a:pt x="8" y="242"/>
                                </a:lnTo>
                                <a:lnTo>
                                  <a:pt x="16" y="242"/>
                                </a:lnTo>
                                <a:lnTo>
                                  <a:pt x="64" y="223"/>
                                </a:lnTo>
                                <a:lnTo>
                                  <a:pt x="127" y="167"/>
                                </a:lnTo>
                                <a:lnTo>
                                  <a:pt x="191" y="93"/>
                                </a:lnTo>
                                <a:lnTo>
                                  <a:pt x="231" y="19"/>
                                </a:lnTo>
                                <a:lnTo>
                                  <a:pt x="255" y="0"/>
                                </a:lnTo>
                                <a:lnTo>
                                  <a:pt x="255" y="19"/>
                                </a:lnTo>
                                <a:close/>
                              </a:path>
                            </a:pathLst>
                          </a:custGeom>
                          <a:solidFill>
                            <a:srgbClr val="FFFFFF"/>
                          </a:solidFill>
                          <a:ln w="12700" cmpd="sng">
                            <a:solidFill>
                              <a:srgbClr val="FFFFFF"/>
                            </a:solidFill>
                            <a:prstDash val="solid"/>
                            <a:round/>
                            <a:headEnd/>
                            <a:tailEnd/>
                          </a:ln>
                        </wps:spPr>
                        <wps:bodyPr rot="0" vert="horz" wrap="square" lIns="91440" tIns="45720" rIns="91440" bIns="45720" anchor="t" anchorCtr="0" upright="1">
                          <a:noAutofit/>
                        </wps:bodyPr>
                      </wps:wsp>
                      <wps:wsp>
                        <wps:cNvPr id="54" name="Freeform 46"/>
                        <wps:cNvSpPr>
                          <a:spLocks/>
                        </wps:cNvSpPr>
                        <wps:spPr bwMode="auto">
                          <a:xfrm rot="-5400000">
                            <a:off x="10601" y="14693"/>
                            <a:ext cx="66" cy="294"/>
                          </a:xfrm>
                          <a:custGeom>
                            <a:avLst/>
                            <a:gdLst>
                              <a:gd name="T0" fmla="*/ 24 w 40"/>
                              <a:gd name="T1" fmla="*/ 409 h 427"/>
                              <a:gd name="T2" fmla="*/ 40 w 40"/>
                              <a:gd name="T3" fmla="*/ 335 h 427"/>
                              <a:gd name="T4" fmla="*/ 40 w 40"/>
                              <a:gd name="T5" fmla="*/ 297 h 427"/>
                              <a:gd name="T6" fmla="*/ 32 w 40"/>
                              <a:gd name="T7" fmla="*/ 260 h 427"/>
                              <a:gd name="T8" fmla="*/ 24 w 40"/>
                              <a:gd name="T9" fmla="*/ 167 h 427"/>
                              <a:gd name="T10" fmla="*/ 32 w 40"/>
                              <a:gd name="T11" fmla="*/ 56 h 427"/>
                              <a:gd name="T12" fmla="*/ 32 w 40"/>
                              <a:gd name="T13" fmla="*/ 19 h 427"/>
                              <a:gd name="T14" fmla="*/ 32 w 40"/>
                              <a:gd name="T15" fmla="*/ 0 h 427"/>
                              <a:gd name="T16" fmla="*/ 24 w 40"/>
                              <a:gd name="T17" fmla="*/ 0 h 427"/>
                              <a:gd name="T18" fmla="*/ 16 w 40"/>
                              <a:gd name="T19" fmla="*/ 19 h 427"/>
                              <a:gd name="T20" fmla="*/ 0 w 40"/>
                              <a:gd name="T21" fmla="*/ 112 h 427"/>
                              <a:gd name="T22" fmla="*/ 0 w 40"/>
                              <a:gd name="T23" fmla="*/ 223 h 427"/>
                              <a:gd name="T24" fmla="*/ 0 w 40"/>
                              <a:gd name="T25" fmla="*/ 335 h 427"/>
                              <a:gd name="T26" fmla="*/ 16 w 40"/>
                              <a:gd name="T27" fmla="*/ 427 h 427"/>
                              <a:gd name="T28" fmla="*/ 24 w 40"/>
                              <a:gd name="T29" fmla="*/ 427 h 427"/>
                              <a:gd name="T30" fmla="*/ 24 w 40"/>
                              <a:gd name="T31" fmla="*/ 409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0" h="427">
                                <a:moveTo>
                                  <a:pt x="24" y="409"/>
                                </a:moveTo>
                                <a:lnTo>
                                  <a:pt x="40" y="335"/>
                                </a:lnTo>
                                <a:lnTo>
                                  <a:pt x="40" y="297"/>
                                </a:lnTo>
                                <a:lnTo>
                                  <a:pt x="32" y="260"/>
                                </a:lnTo>
                                <a:lnTo>
                                  <a:pt x="24" y="167"/>
                                </a:lnTo>
                                <a:lnTo>
                                  <a:pt x="32" y="56"/>
                                </a:lnTo>
                                <a:lnTo>
                                  <a:pt x="32" y="19"/>
                                </a:lnTo>
                                <a:lnTo>
                                  <a:pt x="32" y="0"/>
                                </a:lnTo>
                                <a:lnTo>
                                  <a:pt x="24" y="0"/>
                                </a:lnTo>
                                <a:lnTo>
                                  <a:pt x="16" y="19"/>
                                </a:lnTo>
                                <a:lnTo>
                                  <a:pt x="0" y="112"/>
                                </a:lnTo>
                                <a:lnTo>
                                  <a:pt x="0" y="223"/>
                                </a:lnTo>
                                <a:lnTo>
                                  <a:pt x="0" y="335"/>
                                </a:lnTo>
                                <a:lnTo>
                                  <a:pt x="16" y="427"/>
                                </a:lnTo>
                                <a:lnTo>
                                  <a:pt x="24" y="427"/>
                                </a:lnTo>
                                <a:lnTo>
                                  <a:pt x="24" y="409"/>
                                </a:lnTo>
                                <a:close/>
                              </a:path>
                            </a:pathLst>
                          </a:custGeom>
                          <a:solidFill>
                            <a:srgbClr val="FFFFFF"/>
                          </a:solidFill>
                          <a:ln w="12700" cmpd="sng">
                            <a:solidFill>
                              <a:srgbClr val="FFFFFF"/>
                            </a:solidFill>
                            <a:prstDash val="solid"/>
                            <a:round/>
                            <a:headEnd/>
                            <a:tailEnd/>
                          </a:ln>
                        </wps:spPr>
                        <wps:bodyPr rot="0" vert="horz" wrap="square" lIns="91440" tIns="45720" rIns="91440" bIns="45720" anchor="t" anchorCtr="0" upright="1">
                          <a:noAutofit/>
                        </wps:bodyPr>
                      </wps:wsp>
                      <wps:wsp>
                        <wps:cNvPr id="55" name="Freeform 47"/>
                        <wps:cNvSpPr>
                          <a:spLocks/>
                        </wps:cNvSpPr>
                        <wps:spPr bwMode="auto">
                          <a:xfrm rot="-5400000">
                            <a:off x="9951" y="14359"/>
                            <a:ext cx="379" cy="128"/>
                          </a:xfrm>
                          <a:custGeom>
                            <a:avLst/>
                            <a:gdLst>
                              <a:gd name="T0" fmla="*/ 0 w 231"/>
                              <a:gd name="T1" fmla="*/ 167 h 186"/>
                              <a:gd name="T2" fmla="*/ 48 w 231"/>
                              <a:gd name="T3" fmla="*/ 93 h 186"/>
                              <a:gd name="T4" fmla="*/ 112 w 231"/>
                              <a:gd name="T5" fmla="*/ 19 h 186"/>
                              <a:gd name="T6" fmla="*/ 175 w 231"/>
                              <a:gd name="T7" fmla="*/ 0 h 186"/>
                              <a:gd name="T8" fmla="*/ 199 w 231"/>
                              <a:gd name="T9" fmla="*/ 0 h 186"/>
                              <a:gd name="T10" fmla="*/ 223 w 231"/>
                              <a:gd name="T11" fmla="*/ 37 h 186"/>
                              <a:gd name="T12" fmla="*/ 231 w 231"/>
                              <a:gd name="T13" fmla="*/ 74 h 186"/>
                              <a:gd name="T14" fmla="*/ 223 w 231"/>
                              <a:gd name="T15" fmla="*/ 111 h 186"/>
                              <a:gd name="T16" fmla="*/ 215 w 231"/>
                              <a:gd name="T17" fmla="*/ 130 h 186"/>
                              <a:gd name="T18" fmla="*/ 207 w 231"/>
                              <a:gd name="T19" fmla="*/ 111 h 186"/>
                              <a:gd name="T20" fmla="*/ 160 w 231"/>
                              <a:gd name="T21" fmla="*/ 74 h 186"/>
                              <a:gd name="T22" fmla="*/ 104 w 231"/>
                              <a:gd name="T23" fmla="*/ 93 h 186"/>
                              <a:gd name="T24" fmla="*/ 48 w 231"/>
                              <a:gd name="T25" fmla="*/ 130 h 186"/>
                              <a:gd name="T26" fmla="*/ 8 w 231"/>
                              <a:gd name="T27" fmla="*/ 186 h 186"/>
                              <a:gd name="T28" fmla="*/ 0 w 231"/>
                              <a:gd name="T29" fmla="*/ 186 h 186"/>
                              <a:gd name="T30" fmla="*/ 0 w 231"/>
                              <a:gd name="T31" fmla="*/ 167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31" h="186">
                                <a:moveTo>
                                  <a:pt x="0" y="167"/>
                                </a:moveTo>
                                <a:lnTo>
                                  <a:pt x="48" y="93"/>
                                </a:lnTo>
                                <a:lnTo>
                                  <a:pt x="112" y="19"/>
                                </a:lnTo>
                                <a:lnTo>
                                  <a:pt x="175" y="0"/>
                                </a:lnTo>
                                <a:lnTo>
                                  <a:pt x="199" y="0"/>
                                </a:lnTo>
                                <a:lnTo>
                                  <a:pt x="223" y="37"/>
                                </a:lnTo>
                                <a:lnTo>
                                  <a:pt x="231" y="74"/>
                                </a:lnTo>
                                <a:lnTo>
                                  <a:pt x="223" y="111"/>
                                </a:lnTo>
                                <a:lnTo>
                                  <a:pt x="215" y="130"/>
                                </a:lnTo>
                                <a:lnTo>
                                  <a:pt x="207" y="111"/>
                                </a:lnTo>
                                <a:lnTo>
                                  <a:pt x="160" y="74"/>
                                </a:lnTo>
                                <a:lnTo>
                                  <a:pt x="104" y="93"/>
                                </a:lnTo>
                                <a:lnTo>
                                  <a:pt x="48" y="130"/>
                                </a:lnTo>
                                <a:lnTo>
                                  <a:pt x="8" y="186"/>
                                </a:lnTo>
                                <a:lnTo>
                                  <a:pt x="0" y="186"/>
                                </a:lnTo>
                                <a:lnTo>
                                  <a:pt x="0" y="167"/>
                                </a:lnTo>
                                <a:close/>
                              </a:path>
                            </a:pathLst>
                          </a:custGeom>
                          <a:solidFill>
                            <a:srgbClr val="FFFFFF"/>
                          </a:solidFill>
                          <a:ln w="12700" cmpd="sng">
                            <a:solidFill>
                              <a:srgbClr val="FFFFFF"/>
                            </a:solidFill>
                            <a:prstDash val="solid"/>
                            <a:round/>
                            <a:headEnd/>
                            <a:tailEnd/>
                          </a:ln>
                        </wps:spPr>
                        <wps:bodyPr rot="0" vert="horz" wrap="square" lIns="91440" tIns="45720" rIns="91440" bIns="45720" anchor="t" anchorCtr="0" upright="1">
                          <a:noAutofit/>
                        </wps:bodyPr>
                      </wps:wsp>
                      <wps:wsp>
                        <wps:cNvPr id="56" name="Freeform 48"/>
                        <wps:cNvSpPr>
                          <a:spLocks/>
                        </wps:cNvSpPr>
                        <wps:spPr bwMode="auto">
                          <a:xfrm rot="-5400000">
                            <a:off x="10353" y="14061"/>
                            <a:ext cx="129" cy="295"/>
                          </a:xfrm>
                          <a:custGeom>
                            <a:avLst/>
                            <a:gdLst>
                              <a:gd name="T0" fmla="*/ 8 w 80"/>
                              <a:gd name="T1" fmla="*/ 0 h 427"/>
                              <a:gd name="T2" fmla="*/ 24 w 80"/>
                              <a:gd name="T3" fmla="*/ 0 h 427"/>
                              <a:gd name="T4" fmla="*/ 56 w 80"/>
                              <a:gd name="T5" fmla="*/ 55 h 427"/>
                              <a:gd name="T6" fmla="*/ 72 w 80"/>
                              <a:gd name="T7" fmla="*/ 111 h 427"/>
                              <a:gd name="T8" fmla="*/ 80 w 80"/>
                              <a:gd name="T9" fmla="*/ 204 h 427"/>
                              <a:gd name="T10" fmla="*/ 72 w 80"/>
                              <a:gd name="T11" fmla="*/ 297 h 427"/>
                              <a:gd name="T12" fmla="*/ 40 w 80"/>
                              <a:gd name="T13" fmla="*/ 408 h 427"/>
                              <a:gd name="T14" fmla="*/ 24 w 80"/>
                              <a:gd name="T15" fmla="*/ 427 h 427"/>
                              <a:gd name="T16" fmla="*/ 16 w 80"/>
                              <a:gd name="T17" fmla="*/ 427 h 427"/>
                              <a:gd name="T18" fmla="*/ 16 w 80"/>
                              <a:gd name="T19" fmla="*/ 408 h 427"/>
                              <a:gd name="T20" fmla="*/ 24 w 80"/>
                              <a:gd name="T21" fmla="*/ 371 h 427"/>
                              <a:gd name="T22" fmla="*/ 32 w 80"/>
                              <a:gd name="T23" fmla="*/ 297 h 427"/>
                              <a:gd name="T24" fmla="*/ 32 w 80"/>
                              <a:gd name="T25" fmla="*/ 241 h 427"/>
                              <a:gd name="T26" fmla="*/ 16 w 80"/>
                              <a:gd name="T27" fmla="*/ 148 h 427"/>
                              <a:gd name="T28" fmla="*/ 0 w 80"/>
                              <a:gd name="T29" fmla="*/ 74 h 427"/>
                              <a:gd name="T30" fmla="*/ 8 w 80"/>
                              <a:gd name="T31" fmla="*/ 0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0" h="427">
                                <a:moveTo>
                                  <a:pt x="8" y="0"/>
                                </a:moveTo>
                                <a:lnTo>
                                  <a:pt x="24" y="0"/>
                                </a:lnTo>
                                <a:lnTo>
                                  <a:pt x="56" y="55"/>
                                </a:lnTo>
                                <a:lnTo>
                                  <a:pt x="72" y="111"/>
                                </a:lnTo>
                                <a:lnTo>
                                  <a:pt x="80" y="204"/>
                                </a:lnTo>
                                <a:lnTo>
                                  <a:pt x="72" y="297"/>
                                </a:lnTo>
                                <a:lnTo>
                                  <a:pt x="40" y="408"/>
                                </a:lnTo>
                                <a:lnTo>
                                  <a:pt x="24" y="427"/>
                                </a:lnTo>
                                <a:lnTo>
                                  <a:pt x="16" y="427"/>
                                </a:lnTo>
                                <a:lnTo>
                                  <a:pt x="16" y="408"/>
                                </a:lnTo>
                                <a:lnTo>
                                  <a:pt x="24" y="371"/>
                                </a:lnTo>
                                <a:lnTo>
                                  <a:pt x="32" y="297"/>
                                </a:lnTo>
                                <a:lnTo>
                                  <a:pt x="32" y="241"/>
                                </a:lnTo>
                                <a:lnTo>
                                  <a:pt x="16" y="148"/>
                                </a:lnTo>
                                <a:lnTo>
                                  <a:pt x="0" y="74"/>
                                </a:lnTo>
                                <a:lnTo>
                                  <a:pt x="8" y="0"/>
                                </a:lnTo>
                                <a:close/>
                              </a:path>
                            </a:pathLst>
                          </a:custGeom>
                          <a:solidFill>
                            <a:srgbClr val="FFFFFF"/>
                          </a:solidFill>
                          <a:ln w="12700" cmpd="sng">
                            <a:solidFill>
                              <a:srgbClr val="FFFFFF"/>
                            </a:solidFill>
                            <a:prstDash val="solid"/>
                            <a:round/>
                            <a:headEnd/>
                            <a:tailEnd/>
                          </a:ln>
                        </wps:spPr>
                        <wps:bodyPr rot="0" vert="horz" wrap="square" lIns="91440" tIns="45720" rIns="91440" bIns="45720" anchor="t" anchorCtr="0" upright="1">
                          <a:noAutofit/>
                        </wps:bodyPr>
                      </wps:wsp>
                      <wps:wsp>
                        <wps:cNvPr id="57" name="Freeform 49"/>
                        <wps:cNvSpPr>
                          <a:spLocks/>
                        </wps:cNvSpPr>
                        <wps:spPr bwMode="auto">
                          <a:xfrm rot="-5400000">
                            <a:off x="5854" y="-2364"/>
                            <a:ext cx="535" cy="8124"/>
                          </a:xfrm>
                          <a:custGeom>
                            <a:avLst/>
                            <a:gdLst>
                              <a:gd name="T0" fmla="*/ 327 w 327"/>
                              <a:gd name="T1" fmla="*/ 11366 h 11793"/>
                              <a:gd name="T2" fmla="*/ 279 w 327"/>
                              <a:gd name="T3" fmla="*/ 11645 h 11793"/>
                              <a:gd name="T4" fmla="*/ 168 w 327"/>
                              <a:gd name="T5" fmla="*/ 11793 h 11793"/>
                              <a:gd name="T6" fmla="*/ 48 w 327"/>
                              <a:gd name="T7" fmla="*/ 11700 h 11793"/>
                              <a:gd name="T8" fmla="*/ 0 w 327"/>
                              <a:gd name="T9" fmla="*/ 11422 h 11793"/>
                              <a:gd name="T10" fmla="*/ 40 w 327"/>
                              <a:gd name="T11" fmla="*/ 11236 h 11793"/>
                              <a:gd name="T12" fmla="*/ 120 w 327"/>
                              <a:gd name="T13" fmla="*/ 11143 h 11793"/>
                              <a:gd name="T14" fmla="*/ 199 w 327"/>
                              <a:gd name="T15" fmla="*/ 11217 h 11793"/>
                              <a:gd name="T16" fmla="*/ 231 w 327"/>
                              <a:gd name="T17" fmla="*/ 11366 h 11793"/>
                              <a:gd name="T18" fmla="*/ 215 w 327"/>
                              <a:gd name="T19" fmla="*/ 11515 h 11793"/>
                              <a:gd name="T20" fmla="*/ 152 w 327"/>
                              <a:gd name="T21" fmla="*/ 11570 h 11793"/>
                              <a:gd name="T22" fmla="*/ 104 w 327"/>
                              <a:gd name="T23" fmla="*/ 11533 h 11793"/>
                              <a:gd name="T24" fmla="*/ 88 w 327"/>
                              <a:gd name="T25" fmla="*/ 11440 h 11793"/>
                              <a:gd name="T26" fmla="*/ 128 w 327"/>
                              <a:gd name="T27" fmla="*/ 11329 h 11793"/>
                              <a:gd name="T28" fmla="*/ 136 w 327"/>
                              <a:gd name="T29" fmla="*/ 11385 h 11793"/>
                              <a:gd name="T30" fmla="*/ 136 w 327"/>
                              <a:gd name="T31" fmla="*/ 11477 h 11793"/>
                              <a:gd name="T32" fmla="*/ 176 w 327"/>
                              <a:gd name="T33" fmla="*/ 11477 h 11793"/>
                              <a:gd name="T34" fmla="*/ 191 w 327"/>
                              <a:gd name="T35" fmla="*/ 11366 h 11793"/>
                              <a:gd name="T36" fmla="*/ 128 w 327"/>
                              <a:gd name="T37" fmla="*/ 11236 h 11793"/>
                              <a:gd name="T38" fmla="*/ 56 w 327"/>
                              <a:gd name="T39" fmla="*/ 11310 h 11793"/>
                              <a:gd name="T40" fmla="*/ 40 w 327"/>
                              <a:gd name="T41" fmla="*/ 11477 h 11793"/>
                              <a:gd name="T42" fmla="*/ 72 w 327"/>
                              <a:gd name="T43" fmla="*/ 11626 h 11793"/>
                              <a:gd name="T44" fmla="*/ 152 w 327"/>
                              <a:gd name="T45" fmla="*/ 11700 h 11793"/>
                              <a:gd name="T46" fmla="*/ 247 w 327"/>
                              <a:gd name="T47" fmla="*/ 11589 h 11793"/>
                              <a:gd name="T48" fmla="*/ 287 w 327"/>
                              <a:gd name="T49" fmla="*/ 11236 h 11793"/>
                              <a:gd name="T50" fmla="*/ 279 w 327"/>
                              <a:gd name="T51" fmla="*/ 353 h 11793"/>
                              <a:gd name="T52" fmla="*/ 207 w 327"/>
                              <a:gd name="T53" fmla="*/ 130 h 11793"/>
                              <a:gd name="T54" fmla="*/ 112 w 327"/>
                              <a:gd name="T55" fmla="*/ 112 h 11793"/>
                              <a:gd name="T56" fmla="*/ 48 w 327"/>
                              <a:gd name="T57" fmla="*/ 242 h 11793"/>
                              <a:gd name="T58" fmla="*/ 40 w 327"/>
                              <a:gd name="T59" fmla="*/ 409 h 11793"/>
                              <a:gd name="T60" fmla="*/ 88 w 327"/>
                              <a:gd name="T61" fmla="*/ 539 h 11793"/>
                              <a:gd name="T62" fmla="*/ 168 w 327"/>
                              <a:gd name="T63" fmla="*/ 520 h 11793"/>
                              <a:gd name="T64" fmla="*/ 191 w 327"/>
                              <a:gd name="T65" fmla="*/ 353 h 11793"/>
                              <a:gd name="T66" fmla="*/ 152 w 327"/>
                              <a:gd name="T67" fmla="*/ 316 h 11793"/>
                              <a:gd name="T68" fmla="*/ 120 w 327"/>
                              <a:gd name="T69" fmla="*/ 390 h 11793"/>
                              <a:gd name="T70" fmla="*/ 152 w 327"/>
                              <a:gd name="T71" fmla="*/ 446 h 11793"/>
                              <a:gd name="T72" fmla="*/ 96 w 327"/>
                              <a:gd name="T73" fmla="*/ 427 h 11793"/>
                              <a:gd name="T74" fmla="*/ 88 w 327"/>
                              <a:gd name="T75" fmla="*/ 316 h 11793"/>
                              <a:gd name="T76" fmla="*/ 120 w 327"/>
                              <a:gd name="T77" fmla="*/ 242 h 11793"/>
                              <a:gd name="T78" fmla="*/ 191 w 327"/>
                              <a:gd name="T79" fmla="*/ 242 h 11793"/>
                              <a:gd name="T80" fmla="*/ 231 w 327"/>
                              <a:gd name="T81" fmla="*/ 353 h 11793"/>
                              <a:gd name="T82" fmla="*/ 215 w 327"/>
                              <a:gd name="T83" fmla="*/ 520 h 11793"/>
                              <a:gd name="T84" fmla="*/ 168 w 327"/>
                              <a:gd name="T85" fmla="*/ 632 h 11793"/>
                              <a:gd name="T86" fmla="*/ 80 w 327"/>
                              <a:gd name="T87" fmla="*/ 632 h 11793"/>
                              <a:gd name="T88" fmla="*/ 8 w 327"/>
                              <a:gd name="T89" fmla="*/ 483 h 11793"/>
                              <a:gd name="T90" fmla="*/ 16 w 327"/>
                              <a:gd name="T91" fmla="*/ 223 h 11793"/>
                              <a:gd name="T92" fmla="*/ 104 w 327"/>
                              <a:gd name="T93" fmla="*/ 19 h 11793"/>
                              <a:gd name="T94" fmla="*/ 223 w 327"/>
                              <a:gd name="T95" fmla="*/ 37 h 11793"/>
                              <a:gd name="T96" fmla="*/ 311 w 327"/>
                              <a:gd name="T97" fmla="*/ 316 h 11793"/>
                              <a:gd name="T98" fmla="*/ 327 w 327"/>
                              <a:gd name="T99" fmla="*/ 576 h 117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27" h="11793">
                                <a:moveTo>
                                  <a:pt x="327" y="11236"/>
                                </a:moveTo>
                                <a:lnTo>
                                  <a:pt x="327" y="11366"/>
                                </a:lnTo>
                                <a:lnTo>
                                  <a:pt x="311" y="11477"/>
                                </a:lnTo>
                                <a:lnTo>
                                  <a:pt x="279" y="11645"/>
                                </a:lnTo>
                                <a:lnTo>
                                  <a:pt x="223" y="11756"/>
                                </a:lnTo>
                                <a:lnTo>
                                  <a:pt x="168" y="11793"/>
                                </a:lnTo>
                                <a:lnTo>
                                  <a:pt x="104" y="11775"/>
                                </a:lnTo>
                                <a:lnTo>
                                  <a:pt x="48" y="11700"/>
                                </a:lnTo>
                                <a:lnTo>
                                  <a:pt x="16" y="11589"/>
                                </a:lnTo>
                                <a:lnTo>
                                  <a:pt x="0" y="11422"/>
                                </a:lnTo>
                                <a:lnTo>
                                  <a:pt x="8" y="11329"/>
                                </a:lnTo>
                                <a:lnTo>
                                  <a:pt x="40" y="11236"/>
                                </a:lnTo>
                                <a:lnTo>
                                  <a:pt x="80" y="11162"/>
                                </a:lnTo>
                                <a:lnTo>
                                  <a:pt x="120" y="11143"/>
                                </a:lnTo>
                                <a:lnTo>
                                  <a:pt x="168" y="11162"/>
                                </a:lnTo>
                                <a:lnTo>
                                  <a:pt x="199" y="11217"/>
                                </a:lnTo>
                                <a:lnTo>
                                  <a:pt x="215" y="11292"/>
                                </a:lnTo>
                                <a:lnTo>
                                  <a:pt x="231" y="11366"/>
                                </a:lnTo>
                                <a:lnTo>
                                  <a:pt x="231" y="11440"/>
                                </a:lnTo>
                                <a:lnTo>
                                  <a:pt x="215" y="11515"/>
                                </a:lnTo>
                                <a:lnTo>
                                  <a:pt x="191" y="11552"/>
                                </a:lnTo>
                                <a:lnTo>
                                  <a:pt x="152" y="11570"/>
                                </a:lnTo>
                                <a:lnTo>
                                  <a:pt x="120" y="11570"/>
                                </a:lnTo>
                                <a:lnTo>
                                  <a:pt x="104" y="11533"/>
                                </a:lnTo>
                                <a:lnTo>
                                  <a:pt x="88" y="11496"/>
                                </a:lnTo>
                                <a:lnTo>
                                  <a:pt x="88" y="11440"/>
                                </a:lnTo>
                                <a:lnTo>
                                  <a:pt x="96" y="11385"/>
                                </a:lnTo>
                                <a:lnTo>
                                  <a:pt x="128" y="11329"/>
                                </a:lnTo>
                                <a:lnTo>
                                  <a:pt x="152" y="11366"/>
                                </a:lnTo>
                                <a:lnTo>
                                  <a:pt x="136" y="11385"/>
                                </a:lnTo>
                                <a:lnTo>
                                  <a:pt x="120" y="11422"/>
                                </a:lnTo>
                                <a:lnTo>
                                  <a:pt x="136" y="11477"/>
                                </a:lnTo>
                                <a:lnTo>
                                  <a:pt x="152" y="11477"/>
                                </a:lnTo>
                                <a:lnTo>
                                  <a:pt x="176" y="11477"/>
                                </a:lnTo>
                                <a:lnTo>
                                  <a:pt x="191" y="11440"/>
                                </a:lnTo>
                                <a:lnTo>
                                  <a:pt x="191" y="11366"/>
                                </a:lnTo>
                                <a:lnTo>
                                  <a:pt x="168" y="11273"/>
                                </a:lnTo>
                                <a:lnTo>
                                  <a:pt x="128" y="11236"/>
                                </a:lnTo>
                                <a:lnTo>
                                  <a:pt x="88" y="11255"/>
                                </a:lnTo>
                                <a:lnTo>
                                  <a:pt x="56" y="11310"/>
                                </a:lnTo>
                                <a:lnTo>
                                  <a:pt x="40" y="11385"/>
                                </a:lnTo>
                                <a:lnTo>
                                  <a:pt x="40" y="11477"/>
                                </a:lnTo>
                                <a:lnTo>
                                  <a:pt x="48" y="11552"/>
                                </a:lnTo>
                                <a:lnTo>
                                  <a:pt x="72" y="11626"/>
                                </a:lnTo>
                                <a:lnTo>
                                  <a:pt x="112" y="11682"/>
                                </a:lnTo>
                                <a:lnTo>
                                  <a:pt x="152" y="11700"/>
                                </a:lnTo>
                                <a:lnTo>
                                  <a:pt x="207" y="11682"/>
                                </a:lnTo>
                                <a:lnTo>
                                  <a:pt x="247" y="11589"/>
                                </a:lnTo>
                                <a:lnTo>
                                  <a:pt x="279" y="11440"/>
                                </a:lnTo>
                                <a:lnTo>
                                  <a:pt x="287" y="11236"/>
                                </a:lnTo>
                                <a:lnTo>
                                  <a:pt x="287" y="557"/>
                                </a:lnTo>
                                <a:lnTo>
                                  <a:pt x="279" y="353"/>
                                </a:lnTo>
                                <a:lnTo>
                                  <a:pt x="247" y="223"/>
                                </a:lnTo>
                                <a:lnTo>
                                  <a:pt x="207" y="130"/>
                                </a:lnTo>
                                <a:lnTo>
                                  <a:pt x="152" y="93"/>
                                </a:lnTo>
                                <a:lnTo>
                                  <a:pt x="112" y="112"/>
                                </a:lnTo>
                                <a:lnTo>
                                  <a:pt x="72" y="167"/>
                                </a:lnTo>
                                <a:lnTo>
                                  <a:pt x="48" y="242"/>
                                </a:lnTo>
                                <a:lnTo>
                                  <a:pt x="40" y="335"/>
                                </a:lnTo>
                                <a:lnTo>
                                  <a:pt x="40" y="409"/>
                                </a:lnTo>
                                <a:lnTo>
                                  <a:pt x="56" y="483"/>
                                </a:lnTo>
                                <a:lnTo>
                                  <a:pt x="88" y="539"/>
                                </a:lnTo>
                                <a:lnTo>
                                  <a:pt x="128" y="557"/>
                                </a:lnTo>
                                <a:lnTo>
                                  <a:pt x="168" y="520"/>
                                </a:lnTo>
                                <a:lnTo>
                                  <a:pt x="191" y="446"/>
                                </a:lnTo>
                                <a:lnTo>
                                  <a:pt x="191" y="353"/>
                                </a:lnTo>
                                <a:lnTo>
                                  <a:pt x="176" y="335"/>
                                </a:lnTo>
                                <a:lnTo>
                                  <a:pt x="152" y="316"/>
                                </a:lnTo>
                                <a:lnTo>
                                  <a:pt x="136" y="335"/>
                                </a:lnTo>
                                <a:lnTo>
                                  <a:pt x="120" y="390"/>
                                </a:lnTo>
                                <a:lnTo>
                                  <a:pt x="136" y="427"/>
                                </a:lnTo>
                                <a:lnTo>
                                  <a:pt x="152" y="446"/>
                                </a:lnTo>
                                <a:lnTo>
                                  <a:pt x="128" y="465"/>
                                </a:lnTo>
                                <a:lnTo>
                                  <a:pt x="96" y="427"/>
                                </a:lnTo>
                                <a:lnTo>
                                  <a:pt x="88" y="353"/>
                                </a:lnTo>
                                <a:lnTo>
                                  <a:pt x="88" y="316"/>
                                </a:lnTo>
                                <a:lnTo>
                                  <a:pt x="104" y="279"/>
                                </a:lnTo>
                                <a:lnTo>
                                  <a:pt x="120" y="242"/>
                                </a:lnTo>
                                <a:lnTo>
                                  <a:pt x="152" y="223"/>
                                </a:lnTo>
                                <a:lnTo>
                                  <a:pt x="191" y="242"/>
                                </a:lnTo>
                                <a:lnTo>
                                  <a:pt x="215" y="297"/>
                                </a:lnTo>
                                <a:lnTo>
                                  <a:pt x="231" y="353"/>
                                </a:lnTo>
                                <a:lnTo>
                                  <a:pt x="231" y="446"/>
                                </a:lnTo>
                                <a:lnTo>
                                  <a:pt x="215" y="520"/>
                                </a:lnTo>
                                <a:lnTo>
                                  <a:pt x="199" y="595"/>
                                </a:lnTo>
                                <a:lnTo>
                                  <a:pt x="168" y="632"/>
                                </a:lnTo>
                                <a:lnTo>
                                  <a:pt x="120" y="650"/>
                                </a:lnTo>
                                <a:lnTo>
                                  <a:pt x="80" y="632"/>
                                </a:lnTo>
                                <a:lnTo>
                                  <a:pt x="40" y="576"/>
                                </a:lnTo>
                                <a:lnTo>
                                  <a:pt x="8" y="483"/>
                                </a:lnTo>
                                <a:lnTo>
                                  <a:pt x="0" y="390"/>
                                </a:lnTo>
                                <a:lnTo>
                                  <a:pt x="16" y="223"/>
                                </a:lnTo>
                                <a:lnTo>
                                  <a:pt x="48" y="93"/>
                                </a:lnTo>
                                <a:lnTo>
                                  <a:pt x="104" y="19"/>
                                </a:lnTo>
                                <a:lnTo>
                                  <a:pt x="168" y="0"/>
                                </a:lnTo>
                                <a:lnTo>
                                  <a:pt x="223" y="37"/>
                                </a:lnTo>
                                <a:lnTo>
                                  <a:pt x="279" y="149"/>
                                </a:lnTo>
                                <a:lnTo>
                                  <a:pt x="311" y="316"/>
                                </a:lnTo>
                                <a:lnTo>
                                  <a:pt x="327" y="446"/>
                                </a:lnTo>
                                <a:lnTo>
                                  <a:pt x="327" y="576"/>
                                </a:lnTo>
                                <a:lnTo>
                                  <a:pt x="327" y="11236"/>
                                </a:lnTo>
                                <a:close/>
                              </a:path>
                            </a:pathLst>
                          </a:custGeom>
                          <a:solidFill>
                            <a:srgbClr val="B09870"/>
                          </a:solidFill>
                          <a:ln w="12700" cmpd="sng">
                            <a:solidFill>
                              <a:srgbClr val="000000"/>
                            </a:solidFill>
                            <a:round/>
                            <a:headEnd/>
                            <a:tailEnd/>
                          </a:ln>
                        </wps:spPr>
                        <wps:bodyPr rot="0" vert="horz" wrap="square" lIns="91440" tIns="45720" rIns="91440" bIns="45720" anchor="t" anchorCtr="0" upright="1">
                          <a:noAutofit/>
                        </wps:bodyPr>
                      </wps:wsp>
                      <wps:wsp>
                        <wps:cNvPr id="58" name="Freeform 50"/>
                        <wps:cNvSpPr>
                          <a:spLocks/>
                        </wps:cNvSpPr>
                        <wps:spPr bwMode="auto">
                          <a:xfrm rot="-5400000">
                            <a:off x="5863" y="10995"/>
                            <a:ext cx="535" cy="8125"/>
                          </a:xfrm>
                          <a:custGeom>
                            <a:avLst/>
                            <a:gdLst>
                              <a:gd name="T0" fmla="*/ 56 w 327"/>
                              <a:gd name="T1" fmla="*/ 11440 h 11793"/>
                              <a:gd name="T2" fmla="*/ 128 w 327"/>
                              <a:gd name="T3" fmla="*/ 11682 h 11793"/>
                              <a:gd name="T4" fmla="*/ 223 w 327"/>
                              <a:gd name="T5" fmla="*/ 11682 h 11793"/>
                              <a:gd name="T6" fmla="*/ 279 w 327"/>
                              <a:gd name="T7" fmla="*/ 11552 h 11793"/>
                              <a:gd name="T8" fmla="*/ 287 w 327"/>
                              <a:gd name="T9" fmla="*/ 11385 h 11793"/>
                              <a:gd name="T10" fmla="*/ 247 w 327"/>
                              <a:gd name="T11" fmla="*/ 11255 h 11793"/>
                              <a:gd name="T12" fmla="*/ 159 w 327"/>
                              <a:gd name="T13" fmla="*/ 11273 h 11793"/>
                              <a:gd name="T14" fmla="*/ 144 w 327"/>
                              <a:gd name="T15" fmla="*/ 11440 h 11793"/>
                              <a:gd name="T16" fmla="*/ 175 w 327"/>
                              <a:gd name="T17" fmla="*/ 11477 h 11793"/>
                              <a:gd name="T18" fmla="*/ 207 w 327"/>
                              <a:gd name="T19" fmla="*/ 11422 h 11793"/>
                              <a:gd name="T20" fmla="*/ 183 w 327"/>
                              <a:gd name="T21" fmla="*/ 11366 h 11793"/>
                              <a:gd name="T22" fmla="*/ 231 w 327"/>
                              <a:gd name="T23" fmla="*/ 11385 h 11793"/>
                              <a:gd name="T24" fmla="*/ 239 w 327"/>
                              <a:gd name="T25" fmla="*/ 11496 h 11793"/>
                              <a:gd name="T26" fmla="*/ 207 w 327"/>
                              <a:gd name="T27" fmla="*/ 11570 h 11793"/>
                              <a:gd name="T28" fmla="*/ 144 w 327"/>
                              <a:gd name="T29" fmla="*/ 11552 h 11793"/>
                              <a:gd name="T30" fmla="*/ 104 w 327"/>
                              <a:gd name="T31" fmla="*/ 11440 h 11793"/>
                              <a:gd name="T32" fmla="*/ 112 w 327"/>
                              <a:gd name="T33" fmla="*/ 11292 h 11793"/>
                              <a:gd name="T34" fmla="*/ 167 w 327"/>
                              <a:gd name="T35" fmla="*/ 11162 h 11793"/>
                              <a:gd name="T36" fmla="*/ 255 w 327"/>
                              <a:gd name="T37" fmla="*/ 11162 h 11793"/>
                              <a:gd name="T38" fmla="*/ 319 w 327"/>
                              <a:gd name="T39" fmla="*/ 11329 h 11793"/>
                              <a:gd name="T40" fmla="*/ 319 w 327"/>
                              <a:gd name="T41" fmla="*/ 11589 h 11793"/>
                              <a:gd name="T42" fmla="*/ 223 w 327"/>
                              <a:gd name="T43" fmla="*/ 11775 h 11793"/>
                              <a:gd name="T44" fmla="*/ 104 w 327"/>
                              <a:gd name="T45" fmla="*/ 11756 h 11793"/>
                              <a:gd name="T46" fmla="*/ 16 w 327"/>
                              <a:gd name="T47" fmla="*/ 11477 h 11793"/>
                              <a:gd name="T48" fmla="*/ 0 w 327"/>
                              <a:gd name="T49" fmla="*/ 11236 h 11793"/>
                              <a:gd name="T50" fmla="*/ 8 w 327"/>
                              <a:gd name="T51" fmla="*/ 446 h 11793"/>
                              <a:gd name="T52" fmla="*/ 56 w 327"/>
                              <a:gd name="T53" fmla="*/ 149 h 11793"/>
                              <a:gd name="T54" fmla="*/ 167 w 327"/>
                              <a:gd name="T55" fmla="*/ 0 h 11793"/>
                              <a:gd name="T56" fmla="*/ 279 w 327"/>
                              <a:gd name="T57" fmla="*/ 93 h 11793"/>
                              <a:gd name="T58" fmla="*/ 327 w 327"/>
                              <a:gd name="T59" fmla="*/ 390 h 11793"/>
                              <a:gd name="T60" fmla="*/ 295 w 327"/>
                              <a:gd name="T61" fmla="*/ 576 h 11793"/>
                              <a:gd name="T62" fmla="*/ 207 w 327"/>
                              <a:gd name="T63" fmla="*/ 650 h 11793"/>
                              <a:gd name="T64" fmla="*/ 136 w 327"/>
                              <a:gd name="T65" fmla="*/ 595 h 11793"/>
                              <a:gd name="T66" fmla="*/ 104 w 327"/>
                              <a:gd name="T67" fmla="*/ 446 h 11793"/>
                              <a:gd name="T68" fmla="*/ 120 w 327"/>
                              <a:gd name="T69" fmla="*/ 297 h 11793"/>
                              <a:gd name="T70" fmla="*/ 175 w 327"/>
                              <a:gd name="T71" fmla="*/ 223 h 11793"/>
                              <a:gd name="T72" fmla="*/ 231 w 327"/>
                              <a:gd name="T73" fmla="*/ 279 h 11793"/>
                              <a:gd name="T74" fmla="*/ 247 w 327"/>
                              <a:gd name="T75" fmla="*/ 353 h 11793"/>
                              <a:gd name="T76" fmla="*/ 199 w 327"/>
                              <a:gd name="T77" fmla="*/ 465 h 11793"/>
                              <a:gd name="T78" fmla="*/ 191 w 327"/>
                              <a:gd name="T79" fmla="*/ 427 h 11793"/>
                              <a:gd name="T80" fmla="*/ 199 w 327"/>
                              <a:gd name="T81" fmla="*/ 335 h 11793"/>
                              <a:gd name="T82" fmla="*/ 151 w 327"/>
                              <a:gd name="T83" fmla="*/ 335 h 11793"/>
                              <a:gd name="T84" fmla="*/ 136 w 327"/>
                              <a:gd name="T85" fmla="*/ 446 h 11793"/>
                              <a:gd name="T86" fmla="*/ 207 w 327"/>
                              <a:gd name="T87" fmla="*/ 557 h 11793"/>
                              <a:gd name="T88" fmla="*/ 271 w 327"/>
                              <a:gd name="T89" fmla="*/ 483 h 11793"/>
                              <a:gd name="T90" fmla="*/ 287 w 327"/>
                              <a:gd name="T91" fmla="*/ 335 h 11793"/>
                              <a:gd name="T92" fmla="*/ 255 w 327"/>
                              <a:gd name="T93" fmla="*/ 167 h 11793"/>
                              <a:gd name="T94" fmla="*/ 175 w 327"/>
                              <a:gd name="T95" fmla="*/ 93 h 11793"/>
                              <a:gd name="T96" fmla="*/ 80 w 327"/>
                              <a:gd name="T97" fmla="*/ 223 h 11793"/>
                              <a:gd name="T98" fmla="*/ 48 w 327"/>
                              <a:gd name="T99" fmla="*/ 557 h 117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27" h="11793">
                                <a:moveTo>
                                  <a:pt x="48" y="11236"/>
                                </a:moveTo>
                                <a:lnTo>
                                  <a:pt x="56" y="11440"/>
                                </a:lnTo>
                                <a:lnTo>
                                  <a:pt x="80" y="11589"/>
                                </a:lnTo>
                                <a:lnTo>
                                  <a:pt x="128" y="11682"/>
                                </a:lnTo>
                                <a:lnTo>
                                  <a:pt x="175" y="11700"/>
                                </a:lnTo>
                                <a:lnTo>
                                  <a:pt x="223" y="11682"/>
                                </a:lnTo>
                                <a:lnTo>
                                  <a:pt x="255" y="11626"/>
                                </a:lnTo>
                                <a:lnTo>
                                  <a:pt x="279" y="11552"/>
                                </a:lnTo>
                                <a:lnTo>
                                  <a:pt x="287" y="11477"/>
                                </a:lnTo>
                                <a:lnTo>
                                  <a:pt x="287" y="11385"/>
                                </a:lnTo>
                                <a:lnTo>
                                  <a:pt x="271" y="11310"/>
                                </a:lnTo>
                                <a:lnTo>
                                  <a:pt x="247" y="11255"/>
                                </a:lnTo>
                                <a:lnTo>
                                  <a:pt x="207" y="11236"/>
                                </a:lnTo>
                                <a:lnTo>
                                  <a:pt x="159" y="11273"/>
                                </a:lnTo>
                                <a:lnTo>
                                  <a:pt x="136" y="11366"/>
                                </a:lnTo>
                                <a:lnTo>
                                  <a:pt x="144" y="11440"/>
                                </a:lnTo>
                                <a:lnTo>
                                  <a:pt x="151" y="11477"/>
                                </a:lnTo>
                                <a:lnTo>
                                  <a:pt x="175" y="11477"/>
                                </a:lnTo>
                                <a:lnTo>
                                  <a:pt x="199" y="11477"/>
                                </a:lnTo>
                                <a:lnTo>
                                  <a:pt x="207" y="11422"/>
                                </a:lnTo>
                                <a:lnTo>
                                  <a:pt x="191" y="11385"/>
                                </a:lnTo>
                                <a:lnTo>
                                  <a:pt x="183" y="11366"/>
                                </a:lnTo>
                                <a:lnTo>
                                  <a:pt x="199" y="11329"/>
                                </a:lnTo>
                                <a:lnTo>
                                  <a:pt x="231" y="11385"/>
                                </a:lnTo>
                                <a:lnTo>
                                  <a:pt x="247" y="11440"/>
                                </a:lnTo>
                                <a:lnTo>
                                  <a:pt x="239" y="11496"/>
                                </a:lnTo>
                                <a:lnTo>
                                  <a:pt x="231" y="11533"/>
                                </a:lnTo>
                                <a:lnTo>
                                  <a:pt x="207" y="11570"/>
                                </a:lnTo>
                                <a:lnTo>
                                  <a:pt x="175" y="11570"/>
                                </a:lnTo>
                                <a:lnTo>
                                  <a:pt x="144" y="11552"/>
                                </a:lnTo>
                                <a:lnTo>
                                  <a:pt x="120" y="11515"/>
                                </a:lnTo>
                                <a:lnTo>
                                  <a:pt x="104" y="11440"/>
                                </a:lnTo>
                                <a:lnTo>
                                  <a:pt x="104" y="11366"/>
                                </a:lnTo>
                                <a:lnTo>
                                  <a:pt x="112" y="11292"/>
                                </a:lnTo>
                                <a:lnTo>
                                  <a:pt x="136" y="11217"/>
                                </a:lnTo>
                                <a:lnTo>
                                  <a:pt x="167" y="11162"/>
                                </a:lnTo>
                                <a:lnTo>
                                  <a:pt x="207" y="11143"/>
                                </a:lnTo>
                                <a:lnTo>
                                  <a:pt x="255" y="11162"/>
                                </a:lnTo>
                                <a:lnTo>
                                  <a:pt x="295" y="11236"/>
                                </a:lnTo>
                                <a:lnTo>
                                  <a:pt x="319" y="11329"/>
                                </a:lnTo>
                                <a:lnTo>
                                  <a:pt x="327" y="11422"/>
                                </a:lnTo>
                                <a:lnTo>
                                  <a:pt x="319" y="11589"/>
                                </a:lnTo>
                                <a:lnTo>
                                  <a:pt x="279" y="11700"/>
                                </a:lnTo>
                                <a:lnTo>
                                  <a:pt x="223" y="11775"/>
                                </a:lnTo>
                                <a:lnTo>
                                  <a:pt x="167" y="11793"/>
                                </a:lnTo>
                                <a:lnTo>
                                  <a:pt x="104" y="11756"/>
                                </a:lnTo>
                                <a:lnTo>
                                  <a:pt x="56" y="11645"/>
                                </a:lnTo>
                                <a:lnTo>
                                  <a:pt x="16" y="11477"/>
                                </a:lnTo>
                                <a:lnTo>
                                  <a:pt x="8" y="11366"/>
                                </a:lnTo>
                                <a:lnTo>
                                  <a:pt x="0" y="11236"/>
                                </a:lnTo>
                                <a:lnTo>
                                  <a:pt x="0" y="576"/>
                                </a:lnTo>
                                <a:lnTo>
                                  <a:pt x="8" y="446"/>
                                </a:lnTo>
                                <a:lnTo>
                                  <a:pt x="16" y="316"/>
                                </a:lnTo>
                                <a:lnTo>
                                  <a:pt x="56" y="149"/>
                                </a:lnTo>
                                <a:lnTo>
                                  <a:pt x="104" y="37"/>
                                </a:lnTo>
                                <a:lnTo>
                                  <a:pt x="167" y="0"/>
                                </a:lnTo>
                                <a:lnTo>
                                  <a:pt x="223" y="19"/>
                                </a:lnTo>
                                <a:lnTo>
                                  <a:pt x="279" y="93"/>
                                </a:lnTo>
                                <a:lnTo>
                                  <a:pt x="319" y="223"/>
                                </a:lnTo>
                                <a:lnTo>
                                  <a:pt x="327" y="390"/>
                                </a:lnTo>
                                <a:lnTo>
                                  <a:pt x="319" y="483"/>
                                </a:lnTo>
                                <a:lnTo>
                                  <a:pt x="295" y="576"/>
                                </a:lnTo>
                                <a:lnTo>
                                  <a:pt x="255" y="632"/>
                                </a:lnTo>
                                <a:lnTo>
                                  <a:pt x="207" y="650"/>
                                </a:lnTo>
                                <a:lnTo>
                                  <a:pt x="167" y="632"/>
                                </a:lnTo>
                                <a:lnTo>
                                  <a:pt x="136" y="595"/>
                                </a:lnTo>
                                <a:lnTo>
                                  <a:pt x="112" y="520"/>
                                </a:lnTo>
                                <a:lnTo>
                                  <a:pt x="104" y="446"/>
                                </a:lnTo>
                                <a:lnTo>
                                  <a:pt x="104" y="353"/>
                                </a:lnTo>
                                <a:lnTo>
                                  <a:pt x="120" y="297"/>
                                </a:lnTo>
                                <a:lnTo>
                                  <a:pt x="144" y="242"/>
                                </a:lnTo>
                                <a:lnTo>
                                  <a:pt x="175" y="223"/>
                                </a:lnTo>
                                <a:lnTo>
                                  <a:pt x="207" y="242"/>
                                </a:lnTo>
                                <a:lnTo>
                                  <a:pt x="231" y="279"/>
                                </a:lnTo>
                                <a:lnTo>
                                  <a:pt x="239" y="316"/>
                                </a:lnTo>
                                <a:lnTo>
                                  <a:pt x="247" y="353"/>
                                </a:lnTo>
                                <a:lnTo>
                                  <a:pt x="231" y="427"/>
                                </a:lnTo>
                                <a:lnTo>
                                  <a:pt x="199" y="465"/>
                                </a:lnTo>
                                <a:lnTo>
                                  <a:pt x="183" y="446"/>
                                </a:lnTo>
                                <a:lnTo>
                                  <a:pt x="191" y="427"/>
                                </a:lnTo>
                                <a:lnTo>
                                  <a:pt x="207" y="390"/>
                                </a:lnTo>
                                <a:lnTo>
                                  <a:pt x="199" y="335"/>
                                </a:lnTo>
                                <a:lnTo>
                                  <a:pt x="175" y="316"/>
                                </a:lnTo>
                                <a:lnTo>
                                  <a:pt x="151" y="335"/>
                                </a:lnTo>
                                <a:lnTo>
                                  <a:pt x="144" y="353"/>
                                </a:lnTo>
                                <a:lnTo>
                                  <a:pt x="136" y="446"/>
                                </a:lnTo>
                                <a:lnTo>
                                  <a:pt x="159" y="520"/>
                                </a:lnTo>
                                <a:lnTo>
                                  <a:pt x="207" y="557"/>
                                </a:lnTo>
                                <a:lnTo>
                                  <a:pt x="247" y="539"/>
                                </a:lnTo>
                                <a:lnTo>
                                  <a:pt x="271" y="483"/>
                                </a:lnTo>
                                <a:lnTo>
                                  <a:pt x="287" y="409"/>
                                </a:lnTo>
                                <a:lnTo>
                                  <a:pt x="287" y="335"/>
                                </a:lnTo>
                                <a:lnTo>
                                  <a:pt x="279" y="242"/>
                                </a:lnTo>
                                <a:lnTo>
                                  <a:pt x="255" y="167"/>
                                </a:lnTo>
                                <a:lnTo>
                                  <a:pt x="223" y="112"/>
                                </a:lnTo>
                                <a:lnTo>
                                  <a:pt x="175" y="93"/>
                                </a:lnTo>
                                <a:lnTo>
                                  <a:pt x="128" y="130"/>
                                </a:lnTo>
                                <a:lnTo>
                                  <a:pt x="80" y="223"/>
                                </a:lnTo>
                                <a:lnTo>
                                  <a:pt x="56" y="353"/>
                                </a:lnTo>
                                <a:lnTo>
                                  <a:pt x="48" y="557"/>
                                </a:lnTo>
                                <a:lnTo>
                                  <a:pt x="48" y="11236"/>
                                </a:lnTo>
                                <a:close/>
                              </a:path>
                            </a:pathLst>
                          </a:custGeom>
                          <a:solidFill>
                            <a:srgbClr val="B09870"/>
                          </a:solidFill>
                          <a:ln w="12700" cmpd="sng">
                            <a:solidFill>
                              <a:srgbClr val="000000"/>
                            </a:solidFill>
                            <a:round/>
                            <a:headEnd/>
                            <a:tailEnd/>
                          </a:ln>
                        </wps:spPr>
                        <wps:bodyPr rot="0" vert="horz" wrap="square" lIns="91440" tIns="45720" rIns="91440" bIns="45720" anchor="t" anchorCtr="0" upright="1">
                          <a:noAutofit/>
                        </wps:bodyPr>
                      </wps:wsp>
                      <wps:wsp>
                        <wps:cNvPr id="59" name="Freeform 51"/>
                        <wps:cNvSpPr>
                          <a:spLocks/>
                        </wps:cNvSpPr>
                        <wps:spPr bwMode="auto">
                          <a:xfrm rot="-5400000">
                            <a:off x="1812" y="1799"/>
                            <a:ext cx="445" cy="449"/>
                          </a:xfrm>
                          <a:custGeom>
                            <a:avLst/>
                            <a:gdLst>
                              <a:gd name="T0" fmla="*/ 48 w 272"/>
                              <a:gd name="T1" fmla="*/ 18 h 650"/>
                              <a:gd name="T2" fmla="*/ 24 w 272"/>
                              <a:gd name="T3" fmla="*/ 0 h 650"/>
                              <a:gd name="T4" fmla="*/ 8 w 272"/>
                              <a:gd name="T5" fmla="*/ 18 h 650"/>
                              <a:gd name="T6" fmla="*/ 0 w 272"/>
                              <a:gd name="T7" fmla="*/ 74 h 650"/>
                              <a:gd name="T8" fmla="*/ 8 w 272"/>
                              <a:gd name="T9" fmla="*/ 111 h 650"/>
                              <a:gd name="T10" fmla="*/ 232 w 272"/>
                              <a:gd name="T11" fmla="*/ 631 h 650"/>
                              <a:gd name="T12" fmla="*/ 248 w 272"/>
                              <a:gd name="T13" fmla="*/ 650 h 650"/>
                              <a:gd name="T14" fmla="*/ 264 w 272"/>
                              <a:gd name="T15" fmla="*/ 631 h 650"/>
                              <a:gd name="T16" fmla="*/ 272 w 272"/>
                              <a:gd name="T17" fmla="*/ 594 h 650"/>
                              <a:gd name="T18" fmla="*/ 264 w 272"/>
                              <a:gd name="T19" fmla="*/ 538 h 650"/>
                              <a:gd name="T20" fmla="*/ 48 w 272"/>
                              <a:gd name="T21" fmla="*/ 18 h 6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2" h="650">
                                <a:moveTo>
                                  <a:pt x="48" y="18"/>
                                </a:moveTo>
                                <a:lnTo>
                                  <a:pt x="24" y="0"/>
                                </a:lnTo>
                                <a:lnTo>
                                  <a:pt x="8" y="18"/>
                                </a:lnTo>
                                <a:lnTo>
                                  <a:pt x="0" y="74"/>
                                </a:lnTo>
                                <a:lnTo>
                                  <a:pt x="8" y="111"/>
                                </a:lnTo>
                                <a:lnTo>
                                  <a:pt x="232" y="631"/>
                                </a:lnTo>
                                <a:lnTo>
                                  <a:pt x="248" y="650"/>
                                </a:lnTo>
                                <a:lnTo>
                                  <a:pt x="264" y="631"/>
                                </a:lnTo>
                                <a:lnTo>
                                  <a:pt x="272" y="594"/>
                                </a:lnTo>
                                <a:lnTo>
                                  <a:pt x="264" y="538"/>
                                </a:lnTo>
                                <a:lnTo>
                                  <a:pt x="48" y="18"/>
                                </a:lnTo>
                                <a:close/>
                              </a:path>
                            </a:pathLst>
                          </a:custGeom>
                          <a:solidFill>
                            <a:srgbClr val="B09870"/>
                          </a:solidFill>
                          <a:ln w="12700" cmpd="sng">
                            <a:solidFill>
                              <a:srgbClr val="000000"/>
                            </a:solidFill>
                            <a:round/>
                            <a:headEnd/>
                            <a:tailEnd/>
                          </a:ln>
                        </wps:spPr>
                        <wps:bodyPr rot="0" vert="horz" wrap="square" lIns="91440" tIns="45720" rIns="91440" bIns="45720" anchor="t" anchorCtr="0" upright="1">
                          <a:noAutofit/>
                        </wps:bodyPr>
                      </wps:wsp>
                      <wps:wsp>
                        <wps:cNvPr id="60" name="Freeform 52"/>
                        <wps:cNvSpPr>
                          <a:spLocks/>
                        </wps:cNvSpPr>
                        <wps:spPr bwMode="auto">
                          <a:xfrm rot="-5400000">
                            <a:off x="1814" y="14543"/>
                            <a:ext cx="444" cy="449"/>
                          </a:xfrm>
                          <a:custGeom>
                            <a:avLst/>
                            <a:gdLst>
                              <a:gd name="T0" fmla="*/ 232 w 272"/>
                              <a:gd name="T1" fmla="*/ 18 h 650"/>
                              <a:gd name="T2" fmla="*/ 248 w 272"/>
                              <a:gd name="T3" fmla="*/ 0 h 650"/>
                              <a:gd name="T4" fmla="*/ 264 w 272"/>
                              <a:gd name="T5" fmla="*/ 18 h 650"/>
                              <a:gd name="T6" fmla="*/ 272 w 272"/>
                              <a:gd name="T7" fmla="*/ 74 h 650"/>
                              <a:gd name="T8" fmla="*/ 264 w 272"/>
                              <a:gd name="T9" fmla="*/ 111 h 650"/>
                              <a:gd name="T10" fmla="*/ 48 w 272"/>
                              <a:gd name="T11" fmla="*/ 631 h 650"/>
                              <a:gd name="T12" fmla="*/ 24 w 272"/>
                              <a:gd name="T13" fmla="*/ 650 h 650"/>
                              <a:gd name="T14" fmla="*/ 8 w 272"/>
                              <a:gd name="T15" fmla="*/ 631 h 650"/>
                              <a:gd name="T16" fmla="*/ 0 w 272"/>
                              <a:gd name="T17" fmla="*/ 594 h 650"/>
                              <a:gd name="T18" fmla="*/ 8 w 272"/>
                              <a:gd name="T19" fmla="*/ 538 h 650"/>
                              <a:gd name="T20" fmla="*/ 232 w 272"/>
                              <a:gd name="T21" fmla="*/ 18 h 6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2" h="650">
                                <a:moveTo>
                                  <a:pt x="232" y="18"/>
                                </a:moveTo>
                                <a:lnTo>
                                  <a:pt x="248" y="0"/>
                                </a:lnTo>
                                <a:lnTo>
                                  <a:pt x="264" y="18"/>
                                </a:lnTo>
                                <a:lnTo>
                                  <a:pt x="272" y="74"/>
                                </a:lnTo>
                                <a:lnTo>
                                  <a:pt x="264" y="111"/>
                                </a:lnTo>
                                <a:lnTo>
                                  <a:pt x="48" y="631"/>
                                </a:lnTo>
                                <a:lnTo>
                                  <a:pt x="24" y="650"/>
                                </a:lnTo>
                                <a:lnTo>
                                  <a:pt x="8" y="631"/>
                                </a:lnTo>
                                <a:lnTo>
                                  <a:pt x="0" y="594"/>
                                </a:lnTo>
                                <a:lnTo>
                                  <a:pt x="8" y="538"/>
                                </a:lnTo>
                                <a:lnTo>
                                  <a:pt x="232" y="18"/>
                                </a:lnTo>
                                <a:close/>
                              </a:path>
                            </a:pathLst>
                          </a:custGeom>
                          <a:solidFill>
                            <a:srgbClr val="B09870"/>
                          </a:solidFill>
                          <a:ln w="12700" cmpd="sng">
                            <a:solidFill>
                              <a:srgbClr val="000000"/>
                            </a:solidFill>
                            <a:round/>
                            <a:headEnd/>
                            <a:tailEnd/>
                          </a:ln>
                        </wps:spPr>
                        <wps:bodyPr rot="0" vert="horz" wrap="square" lIns="91440" tIns="45720" rIns="91440" bIns="45720" anchor="t" anchorCtr="0" upright="1">
                          <a:noAutofit/>
                        </wps:bodyPr>
                      </wps:wsp>
                      <wps:wsp>
                        <wps:cNvPr id="61" name="Freeform 53"/>
                        <wps:cNvSpPr>
                          <a:spLocks/>
                        </wps:cNvSpPr>
                        <wps:spPr bwMode="auto">
                          <a:xfrm rot="-5400000">
                            <a:off x="10007" y="1806"/>
                            <a:ext cx="445" cy="436"/>
                          </a:xfrm>
                          <a:custGeom>
                            <a:avLst/>
                            <a:gdLst>
                              <a:gd name="T0" fmla="*/ 48 w 272"/>
                              <a:gd name="T1" fmla="*/ 613 h 632"/>
                              <a:gd name="T2" fmla="*/ 24 w 272"/>
                              <a:gd name="T3" fmla="*/ 632 h 632"/>
                              <a:gd name="T4" fmla="*/ 8 w 272"/>
                              <a:gd name="T5" fmla="*/ 613 h 632"/>
                              <a:gd name="T6" fmla="*/ 0 w 272"/>
                              <a:gd name="T7" fmla="*/ 576 h 632"/>
                              <a:gd name="T8" fmla="*/ 8 w 272"/>
                              <a:gd name="T9" fmla="*/ 520 h 632"/>
                              <a:gd name="T10" fmla="*/ 232 w 272"/>
                              <a:gd name="T11" fmla="*/ 19 h 632"/>
                              <a:gd name="T12" fmla="*/ 248 w 272"/>
                              <a:gd name="T13" fmla="*/ 0 h 632"/>
                              <a:gd name="T14" fmla="*/ 264 w 272"/>
                              <a:gd name="T15" fmla="*/ 19 h 632"/>
                              <a:gd name="T16" fmla="*/ 272 w 272"/>
                              <a:gd name="T17" fmla="*/ 56 h 632"/>
                              <a:gd name="T18" fmla="*/ 264 w 272"/>
                              <a:gd name="T19" fmla="*/ 112 h 632"/>
                              <a:gd name="T20" fmla="*/ 48 w 272"/>
                              <a:gd name="T21" fmla="*/ 613 h 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2" h="632">
                                <a:moveTo>
                                  <a:pt x="48" y="613"/>
                                </a:moveTo>
                                <a:lnTo>
                                  <a:pt x="24" y="632"/>
                                </a:lnTo>
                                <a:lnTo>
                                  <a:pt x="8" y="613"/>
                                </a:lnTo>
                                <a:lnTo>
                                  <a:pt x="0" y="576"/>
                                </a:lnTo>
                                <a:lnTo>
                                  <a:pt x="8" y="520"/>
                                </a:lnTo>
                                <a:lnTo>
                                  <a:pt x="232" y="19"/>
                                </a:lnTo>
                                <a:lnTo>
                                  <a:pt x="248" y="0"/>
                                </a:lnTo>
                                <a:lnTo>
                                  <a:pt x="264" y="19"/>
                                </a:lnTo>
                                <a:lnTo>
                                  <a:pt x="272" y="56"/>
                                </a:lnTo>
                                <a:lnTo>
                                  <a:pt x="264" y="112"/>
                                </a:lnTo>
                                <a:lnTo>
                                  <a:pt x="48" y="613"/>
                                </a:lnTo>
                                <a:close/>
                              </a:path>
                            </a:pathLst>
                          </a:custGeom>
                          <a:solidFill>
                            <a:srgbClr val="B09870"/>
                          </a:solidFill>
                          <a:ln w="12700" cmpd="sng">
                            <a:solidFill>
                              <a:srgbClr val="000000"/>
                            </a:solidFill>
                            <a:round/>
                            <a:headEnd/>
                            <a:tailEnd/>
                          </a:ln>
                        </wps:spPr>
                        <wps:bodyPr rot="0" vert="horz" wrap="square" lIns="91440" tIns="45720" rIns="91440" bIns="45720" anchor="t" anchorCtr="0" upright="1">
                          <a:noAutofit/>
                        </wps:bodyPr>
                      </wps:wsp>
                      <wps:wsp>
                        <wps:cNvPr id="62" name="Freeform 54"/>
                        <wps:cNvSpPr>
                          <a:spLocks/>
                        </wps:cNvSpPr>
                        <wps:spPr bwMode="auto">
                          <a:xfrm rot="-5400000">
                            <a:off x="10010" y="14550"/>
                            <a:ext cx="444" cy="436"/>
                          </a:xfrm>
                          <a:custGeom>
                            <a:avLst/>
                            <a:gdLst>
                              <a:gd name="T0" fmla="*/ 232 w 272"/>
                              <a:gd name="T1" fmla="*/ 613 h 632"/>
                              <a:gd name="T2" fmla="*/ 248 w 272"/>
                              <a:gd name="T3" fmla="*/ 632 h 632"/>
                              <a:gd name="T4" fmla="*/ 264 w 272"/>
                              <a:gd name="T5" fmla="*/ 613 h 632"/>
                              <a:gd name="T6" fmla="*/ 272 w 272"/>
                              <a:gd name="T7" fmla="*/ 576 h 632"/>
                              <a:gd name="T8" fmla="*/ 264 w 272"/>
                              <a:gd name="T9" fmla="*/ 520 h 632"/>
                              <a:gd name="T10" fmla="*/ 48 w 272"/>
                              <a:gd name="T11" fmla="*/ 19 h 632"/>
                              <a:gd name="T12" fmla="*/ 24 w 272"/>
                              <a:gd name="T13" fmla="*/ 0 h 632"/>
                              <a:gd name="T14" fmla="*/ 8 w 272"/>
                              <a:gd name="T15" fmla="*/ 19 h 632"/>
                              <a:gd name="T16" fmla="*/ 0 w 272"/>
                              <a:gd name="T17" fmla="*/ 56 h 632"/>
                              <a:gd name="T18" fmla="*/ 8 w 272"/>
                              <a:gd name="T19" fmla="*/ 112 h 632"/>
                              <a:gd name="T20" fmla="*/ 232 w 272"/>
                              <a:gd name="T21" fmla="*/ 613 h 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2" h="632">
                                <a:moveTo>
                                  <a:pt x="232" y="613"/>
                                </a:moveTo>
                                <a:lnTo>
                                  <a:pt x="248" y="632"/>
                                </a:lnTo>
                                <a:lnTo>
                                  <a:pt x="264" y="613"/>
                                </a:lnTo>
                                <a:lnTo>
                                  <a:pt x="272" y="576"/>
                                </a:lnTo>
                                <a:lnTo>
                                  <a:pt x="264" y="520"/>
                                </a:lnTo>
                                <a:lnTo>
                                  <a:pt x="48" y="19"/>
                                </a:lnTo>
                                <a:lnTo>
                                  <a:pt x="24" y="0"/>
                                </a:lnTo>
                                <a:lnTo>
                                  <a:pt x="8" y="19"/>
                                </a:lnTo>
                                <a:lnTo>
                                  <a:pt x="0" y="56"/>
                                </a:lnTo>
                                <a:lnTo>
                                  <a:pt x="8" y="112"/>
                                </a:lnTo>
                                <a:lnTo>
                                  <a:pt x="232" y="613"/>
                                </a:lnTo>
                                <a:close/>
                              </a:path>
                            </a:pathLst>
                          </a:custGeom>
                          <a:solidFill>
                            <a:srgbClr val="B09870"/>
                          </a:solidFill>
                          <a:ln w="12700" cmpd="sng">
                            <a:solidFill>
                              <a:srgbClr val="000000"/>
                            </a:solidFill>
                            <a:round/>
                            <a:headEnd/>
                            <a:tailEnd/>
                          </a:ln>
                        </wps:spPr>
                        <wps:bodyPr rot="0" vert="horz" wrap="square" lIns="91440" tIns="45720" rIns="91440" bIns="45720" anchor="t" anchorCtr="0" upright="1">
                          <a:noAutofit/>
                        </wps:bodyPr>
                      </wps:wsp>
                      <wps:wsp>
                        <wps:cNvPr id="63" name="Freeform 55"/>
                        <wps:cNvSpPr>
                          <a:spLocks/>
                        </wps:cNvSpPr>
                        <wps:spPr bwMode="auto">
                          <a:xfrm rot="-5400000">
                            <a:off x="-5726" y="8332"/>
                            <a:ext cx="14152" cy="77"/>
                          </a:xfrm>
                          <a:custGeom>
                            <a:avLst/>
                            <a:gdLst>
                              <a:gd name="T0" fmla="*/ 48 w 8662"/>
                              <a:gd name="T1" fmla="*/ 111 h 111"/>
                              <a:gd name="T2" fmla="*/ 0 w 8662"/>
                              <a:gd name="T3" fmla="*/ 0 h 111"/>
                              <a:gd name="T4" fmla="*/ 8662 w 8662"/>
                              <a:gd name="T5" fmla="*/ 0 h 111"/>
                              <a:gd name="T6" fmla="*/ 8622 w 8662"/>
                              <a:gd name="T7" fmla="*/ 111 h 111"/>
                              <a:gd name="T8" fmla="*/ 48 w 8662"/>
                              <a:gd name="T9" fmla="*/ 111 h 111"/>
                            </a:gdLst>
                            <a:ahLst/>
                            <a:cxnLst>
                              <a:cxn ang="0">
                                <a:pos x="T0" y="T1"/>
                              </a:cxn>
                              <a:cxn ang="0">
                                <a:pos x="T2" y="T3"/>
                              </a:cxn>
                              <a:cxn ang="0">
                                <a:pos x="T4" y="T5"/>
                              </a:cxn>
                              <a:cxn ang="0">
                                <a:pos x="T6" y="T7"/>
                              </a:cxn>
                              <a:cxn ang="0">
                                <a:pos x="T8" y="T9"/>
                              </a:cxn>
                            </a:cxnLst>
                            <a:rect l="0" t="0" r="r" b="b"/>
                            <a:pathLst>
                              <a:path w="8662" h="111">
                                <a:moveTo>
                                  <a:pt x="48" y="111"/>
                                </a:moveTo>
                                <a:lnTo>
                                  <a:pt x="0" y="0"/>
                                </a:lnTo>
                                <a:lnTo>
                                  <a:pt x="8662" y="0"/>
                                </a:lnTo>
                                <a:lnTo>
                                  <a:pt x="8622" y="111"/>
                                </a:lnTo>
                                <a:lnTo>
                                  <a:pt x="48" y="111"/>
                                </a:lnTo>
                                <a:close/>
                              </a:path>
                            </a:pathLst>
                          </a:custGeom>
                          <a:solidFill>
                            <a:srgbClr val="B0B0B0"/>
                          </a:solidFill>
                          <a:ln w="12700" cmpd="sng">
                            <a:solidFill>
                              <a:srgbClr val="000000"/>
                            </a:solidFill>
                            <a:round/>
                            <a:headEnd/>
                            <a:tailEnd/>
                          </a:ln>
                        </wps:spPr>
                        <wps:bodyPr rot="0" vert="horz" wrap="square" lIns="91440" tIns="45720" rIns="91440" bIns="45720" anchor="t" anchorCtr="0" upright="1">
                          <a:noAutofit/>
                        </wps:bodyPr>
                      </wps:wsp>
                      <wps:wsp>
                        <wps:cNvPr id="64" name="Freeform 56"/>
                        <wps:cNvSpPr>
                          <a:spLocks/>
                        </wps:cNvSpPr>
                        <wps:spPr bwMode="auto">
                          <a:xfrm rot="-5400000">
                            <a:off x="6096" y="-3491"/>
                            <a:ext cx="66" cy="9636"/>
                          </a:xfrm>
                          <a:custGeom>
                            <a:avLst/>
                            <a:gdLst>
                              <a:gd name="T0" fmla="*/ 0 w 40"/>
                              <a:gd name="T1" fmla="*/ 13891 h 13984"/>
                              <a:gd name="T2" fmla="*/ 40 w 40"/>
                              <a:gd name="T3" fmla="*/ 13984 h 13984"/>
                              <a:gd name="T4" fmla="*/ 40 w 40"/>
                              <a:gd name="T5" fmla="*/ 0 h 13984"/>
                              <a:gd name="T6" fmla="*/ 0 w 40"/>
                              <a:gd name="T7" fmla="*/ 111 h 13984"/>
                              <a:gd name="T8" fmla="*/ 0 w 40"/>
                              <a:gd name="T9" fmla="*/ 13891 h 13984"/>
                            </a:gdLst>
                            <a:ahLst/>
                            <a:cxnLst>
                              <a:cxn ang="0">
                                <a:pos x="T0" y="T1"/>
                              </a:cxn>
                              <a:cxn ang="0">
                                <a:pos x="T2" y="T3"/>
                              </a:cxn>
                              <a:cxn ang="0">
                                <a:pos x="T4" y="T5"/>
                              </a:cxn>
                              <a:cxn ang="0">
                                <a:pos x="T6" y="T7"/>
                              </a:cxn>
                              <a:cxn ang="0">
                                <a:pos x="T8" y="T9"/>
                              </a:cxn>
                            </a:cxnLst>
                            <a:rect l="0" t="0" r="r" b="b"/>
                            <a:pathLst>
                              <a:path w="40" h="13984">
                                <a:moveTo>
                                  <a:pt x="0" y="13891"/>
                                </a:moveTo>
                                <a:lnTo>
                                  <a:pt x="40" y="13984"/>
                                </a:lnTo>
                                <a:lnTo>
                                  <a:pt x="40" y="0"/>
                                </a:lnTo>
                                <a:lnTo>
                                  <a:pt x="0" y="111"/>
                                </a:lnTo>
                                <a:lnTo>
                                  <a:pt x="0" y="13891"/>
                                </a:lnTo>
                                <a:close/>
                              </a:path>
                            </a:pathLst>
                          </a:custGeom>
                          <a:solidFill>
                            <a:srgbClr val="B0B0B0"/>
                          </a:solidFill>
                          <a:ln w="12700" cmpd="sng">
                            <a:solidFill>
                              <a:srgbClr val="000000"/>
                            </a:solidFill>
                            <a:round/>
                            <a:headEnd/>
                            <a:tailEnd/>
                          </a:ln>
                        </wps:spPr>
                        <wps:bodyPr rot="0" vert="horz" wrap="square" lIns="91440" tIns="45720" rIns="91440" bIns="45720" anchor="t" anchorCtr="0" upright="1">
                          <a:noAutofit/>
                        </wps:bodyPr>
                      </wps:wsp>
                      <wps:wsp>
                        <wps:cNvPr id="65" name="Freeform 57"/>
                        <wps:cNvSpPr>
                          <a:spLocks/>
                        </wps:cNvSpPr>
                        <wps:spPr bwMode="auto">
                          <a:xfrm rot="-5400000">
                            <a:off x="6090" y="10610"/>
                            <a:ext cx="79" cy="9636"/>
                          </a:xfrm>
                          <a:custGeom>
                            <a:avLst/>
                            <a:gdLst>
                              <a:gd name="T0" fmla="*/ 48 w 48"/>
                              <a:gd name="T1" fmla="*/ 13891 h 13984"/>
                              <a:gd name="T2" fmla="*/ 0 w 48"/>
                              <a:gd name="T3" fmla="*/ 13984 h 13984"/>
                              <a:gd name="T4" fmla="*/ 0 w 48"/>
                              <a:gd name="T5" fmla="*/ 0 h 13984"/>
                              <a:gd name="T6" fmla="*/ 48 w 48"/>
                              <a:gd name="T7" fmla="*/ 111 h 13984"/>
                              <a:gd name="T8" fmla="*/ 48 w 48"/>
                              <a:gd name="T9" fmla="*/ 13891 h 13984"/>
                            </a:gdLst>
                            <a:ahLst/>
                            <a:cxnLst>
                              <a:cxn ang="0">
                                <a:pos x="T0" y="T1"/>
                              </a:cxn>
                              <a:cxn ang="0">
                                <a:pos x="T2" y="T3"/>
                              </a:cxn>
                              <a:cxn ang="0">
                                <a:pos x="T4" y="T5"/>
                              </a:cxn>
                              <a:cxn ang="0">
                                <a:pos x="T6" y="T7"/>
                              </a:cxn>
                              <a:cxn ang="0">
                                <a:pos x="T8" y="T9"/>
                              </a:cxn>
                            </a:cxnLst>
                            <a:rect l="0" t="0" r="r" b="b"/>
                            <a:pathLst>
                              <a:path w="48" h="13984">
                                <a:moveTo>
                                  <a:pt x="48" y="13891"/>
                                </a:moveTo>
                                <a:lnTo>
                                  <a:pt x="0" y="13984"/>
                                </a:lnTo>
                                <a:lnTo>
                                  <a:pt x="0" y="0"/>
                                </a:lnTo>
                                <a:lnTo>
                                  <a:pt x="48" y="111"/>
                                </a:lnTo>
                                <a:lnTo>
                                  <a:pt x="48" y="13891"/>
                                </a:lnTo>
                                <a:close/>
                              </a:path>
                            </a:pathLst>
                          </a:custGeom>
                          <a:solidFill>
                            <a:srgbClr val="B0B0B0"/>
                          </a:solidFill>
                          <a:ln w="12700" cmpd="sng">
                            <a:solidFill>
                              <a:srgbClr val="000000"/>
                            </a:solidFill>
                            <a:round/>
                            <a:headEnd/>
                            <a:tailEnd/>
                          </a:ln>
                        </wps:spPr>
                        <wps:bodyPr rot="0" vert="horz" wrap="square" lIns="91440" tIns="45720" rIns="91440" bIns="45720" anchor="t" anchorCtr="0" upright="1">
                          <a:noAutofit/>
                        </wps:bodyPr>
                      </wps:wsp>
                      <wps:wsp>
                        <wps:cNvPr id="66" name="Freeform 58"/>
                        <wps:cNvSpPr>
                          <a:spLocks/>
                        </wps:cNvSpPr>
                        <wps:spPr bwMode="auto">
                          <a:xfrm rot="5400000" flipH="1">
                            <a:off x="3835" y="8330"/>
                            <a:ext cx="14152" cy="77"/>
                          </a:xfrm>
                          <a:custGeom>
                            <a:avLst/>
                            <a:gdLst>
                              <a:gd name="T0" fmla="*/ 48 w 8662"/>
                              <a:gd name="T1" fmla="*/ 111 h 111"/>
                              <a:gd name="T2" fmla="*/ 0 w 8662"/>
                              <a:gd name="T3" fmla="*/ 0 h 111"/>
                              <a:gd name="T4" fmla="*/ 8662 w 8662"/>
                              <a:gd name="T5" fmla="*/ 0 h 111"/>
                              <a:gd name="T6" fmla="*/ 8622 w 8662"/>
                              <a:gd name="T7" fmla="*/ 111 h 111"/>
                              <a:gd name="T8" fmla="*/ 48 w 8662"/>
                              <a:gd name="T9" fmla="*/ 111 h 111"/>
                            </a:gdLst>
                            <a:ahLst/>
                            <a:cxnLst>
                              <a:cxn ang="0">
                                <a:pos x="T0" y="T1"/>
                              </a:cxn>
                              <a:cxn ang="0">
                                <a:pos x="T2" y="T3"/>
                              </a:cxn>
                              <a:cxn ang="0">
                                <a:pos x="T4" y="T5"/>
                              </a:cxn>
                              <a:cxn ang="0">
                                <a:pos x="T6" y="T7"/>
                              </a:cxn>
                              <a:cxn ang="0">
                                <a:pos x="T8" y="T9"/>
                              </a:cxn>
                            </a:cxnLst>
                            <a:rect l="0" t="0" r="r" b="b"/>
                            <a:pathLst>
                              <a:path w="8662" h="111">
                                <a:moveTo>
                                  <a:pt x="48" y="111"/>
                                </a:moveTo>
                                <a:lnTo>
                                  <a:pt x="0" y="0"/>
                                </a:lnTo>
                                <a:lnTo>
                                  <a:pt x="8662" y="0"/>
                                </a:lnTo>
                                <a:lnTo>
                                  <a:pt x="8622" y="111"/>
                                </a:lnTo>
                                <a:lnTo>
                                  <a:pt x="48" y="111"/>
                                </a:lnTo>
                                <a:close/>
                              </a:path>
                            </a:pathLst>
                          </a:custGeom>
                          <a:solidFill>
                            <a:srgbClr val="B0B0B0"/>
                          </a:solidFill>
                          <a:ln w="12700" cmpd="sng">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28.7pt;margin-top:-4.3pt;width:522.7pt;height:712.2pt;z-index:-251658240" coordorigin="1311,1293" coordsize="9638,14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">
                <v:shape id="Freeform 3" o:spid="_x0000_s1027" style="position:absolute;left:-4593;top:8139;width:12639;height:525;rotation:-90;visibility:visible;mso-wrap-style:square;v-text-anchor:top" coordsize="7736,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C1p8UA&#10;AADaAAAADwAAAGRycy9kb3ducmV2LnhtbESPQWvCQBSE74X+h+UJ3urGKjFNXaUooqA91BZ6fc2+&#10;JqHZtzG7JvHfu4LQ4zAz3zDzZW8q0VLjSssKxqMIBHFmdcm5gq/PzVMCwnlkjZVlUnAhB8vF48Mc&#10;U207/qD26HMRIOxSVFB4X6dSuqwgg25ka+Lg/drGoA+yyaVusAtwU8nnKIqlwZLDQoE1rQrK/o5n&#10;o6D9Xm/dy2HVneLpOv5J3P59dpgpNRz0b68gPPX+P3xv77SCCdyuhBs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ALWnxQAAANoAAAAPAAAAAAAAAAAAAAAAAJgCAABkcnMv&#10;ZG93bnJldi54bWxQSwUGAAAAAAQABAD1AAAAigMAAAAA&#10;" path="m240,112r-88,18l96,186,56,298,40,409r8,111l72,595r32,55l144,669r32,l208,632r24,-56l240,483,224,372,192,316r-40,19l144,372r-8,37l144,446r24,37l184,446r8,-18l200,465r-16,74l152,576,136,558,112,539r-8,-56l96,409r8,-74l128,279r24,-37l192,242r32,18l255,316r16,74l279,483r-8,112l240,688r-32,55l168,762,96,743,40,650,8,520,,390,16,242,64,130,136,38,192,19,248,,7496,r56,19l7600,38r80,92l7720,242r16,148l7728,520r-32,130l7648,743r-72,19l7536,743r-40,-55l7473,595,7457,483r8,-93l7489,316r31,-56l7552,242r32,l7616,279r16,56l7640,409r,74l7624,539r-16,19l7584,576r-24,-37l7536,465r16,-37l7560,446r16,37l7600,446r,-37l7600,372r-16,-37l7552,316r-40,56l7496,483r8,93l7528,632r32,37l7600,669r32,-19l7664,595r24,-75l7696,409r-8,-111l7648,186r-64,-56l7496,112r-7256,xe" fillcolor="#b09870" strokeweight="1pt">
                  <v:path arrowok="t" o:connecttype="custom" o:connectlocs="248,90;91,205;78,358;170,448;288,461;379,397;366,256;248,231;222,282;274,333;314,295;301,371;222,384;170,333;170,231;248,167;366,179;443,269;443,410;340,512;157,512;13,358;26,167;222,26;405,0;12338,13;12548,90;12639,269;12574,448;12378,525;12247,474;12183,333;12235,218;12338,167;12443,192;12482,282;12456,371;12391,397;12312,320;12351,307;12417,307;12417,256;12338,218;12247,333;12299,435;12417,461;12521,410;12574,282;12495,128;12247,77" o:connectangles="0,0,0,0,0,0,0,0,0,0,0,0,0,0,0,0,0,0,0,0,0,0,0,0,0,0,0,0,0,0,0,0,0,0,0,0,0,0,0,0,0,0,0,0,0,0,0,0,0,0"/>
                </v:shape>
                <v:shape id="Freeform 4" o:spid="_x0000_s1028" style="position:absolute;left:4210;top:8140;width:12639;height:524;rotation:-90;visibility:visible;mso-wrap-style:square;v-text-anchor:top" coordsize="7736,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nf0MAA&#10;AADbAAAADwAAAGRycy9kb3ducmV2LnhtbERPTYvCMBC9L/gfwgh7W1N1kaUaRQTFvQi6gtehGdto&#10;M6lNtO2/NwuCt3m8z5ktWluKB9XeOFYwHCQgiDOnDecKjn/rrx8QPiBrLB2Tgo48LOa9jxmm2jW8&#10;p8ch5CKGsE9RQRFClUrps4Is+oGriCN3drXFEGGdS11jE8NtKUdJMpEWDceGAitaFZRdD3er4IqX&#10;3bjxx0nXdeZ7s761p1+zV+qz3y6nIAK14S1+ubc6zh/B/y/xAD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tnf0MAAAADbAAAADwAAAAAAAAAAAAAAAACYAgAAZHJzL2Rvd25y&#10;ZXYueG1sUEsFBgAAAAAEAAQA9QAAAIUDAAAAAA==&#10;" path="m240,668l152,650,96,575,56,482,40,352r8,-92l72,167r32,-56l144,92r32,l208,130r24,74l240,297r-16,93l192,445r-40,l144,408r-8,-56l144,315r24,-18l184,315r8,37l200,297,184,222,152,204r-16,l112,241r-8,37l96,352r8,93l128,501r24,37l192,538r32,-18l255,464r16,-74l279,278r-8,-93l240,92,208,18,168,,96,37,40,130,8,241,,390,16,520,64,650r72,74l192,761r56,l7496,761r56,l7600,724r80,-74l7720,520r16,-130l7728,241,7696,130,7648,37,7576,r-40,18l7496,92r-23,93l7457,278r8,112l7489,464r31,56l7552,538r32,l7616,501r16,-56l7640,352r,-74l7624,241r-16,-37l7584,204r-24,18l7536,297r16,55l7560,315r16,-18l7600,315r,37l7600,408r-16,37l7552,445r-40,-55l7496,297r8,-93l7528,130r32,-38l7600,92r32,19l7664,167r24,93l7696,352r-8,130l7648,575r-64,75l7496,668r-7256,xe" fillcolor="#b09870" strokeweight="1pt">
                  <v:path arrowok="t" o:connecttype="custom" o:connectlocs="248,448;91,332;78,179;170,76;288,63;379,140;366,269;248,306;222,242;274,205;314,242;301,153;222,140;170,191;170,306;248,370;366,358;443,269;443,127;340,12;157,25;13,166;26,358;222,499;405,524;12338,524;12548,448;12639,269;12574,90;12378,0;12247,63;12183,191;12235,319;12338,370;12443,345;12482,242;12456,166;12391,140;12312,205;12351,217;12417,217;12417,281;12338,306;12247,205;12299,90;12417,63;12521,115;12574,242;12495,396;12247,460" o:connectangles="0,0,0,0,0,0,0,0,0,0,0,0,0,0,0,0,0,0,0,0,0,0,0,0,0,0,0,0,0,0,0,0,0,0,0,0,0,0,0,0,0,0,0,0,0,0,0,0,0,0"/>
                </v:shape>
                <v:shape id="Freeform 5" o:spid="_x0000_s1029" style="position:absolute;left:1417;top:1916;width:849;height:782;rotation:-90;visibility:visible;mso-wrap-style:square;v-text-anchor:top" coordsize="519,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4Y5MUA&#10;AADbAAAADwAAAGRycy9kb3ducmV2LnhtbESPT2sCMRDF74LfIUzBi9TsWmxlNYoUSntRrH/wOmzG&#10;3aWbSdykun57IwjeZnjv9+bNdN6aWpyp8ZVlBekgAUGcW11xoWC3/Xodg/ABWWNtmRRcycN81u1M&#10;MdP2wr903oRCxBD2GSooQ3CZlD4vyaAfWEcctaNtDIa4NoXUDV5iuKnlMEnepcGK44USHX2WlP9t&#10;/k2sYdZuO5KH1FWr5eK076ffH4e9Ur2XdjEBEagNT/OD/tGRe4P7L3EA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hjkxQAAANsAAAAPAAAAAAAAAAAAAAAAAJgCAABkcnMv&#10;ZG93bnJldi54bWxQSwUGAAAAAAQABAD1AAAAigMAAAAA&#10;" path="m128,297r16,19l136,371r-16,56l120,520r8,111l168,761r47,75l271,854r48,-18l359,761,431,557,447,446r-8,-56l431,334r-8,-56l431,241r16,-93l463,74r8,-37l479,r8,18l511,111r8,112l519,334,503,446,455,650,391,836,335,966r-56,74l231,1096r-48,37l144,1133r-40,-37l40,1003,8,910,,798,,687,8,576,32,464,56,390,88,334r40,-37xe" fillcolor="gray" strokeweight="1pt">
                  <v:path arrowok="t" o:connecttype="custom" o:connectlocs="209,205;236,218;222,256;196,295;196,359;209,436;275,525;352,577;443,589;522,577;587,525;705,384;731,308;718,269;705,231;692,192;705,166;731,102;757,51;770,26;784,0;797,12;836,77;849,154;849,231;823,308;744,449;640,577;548,667;456,718;378,756;299,782;236,782;170,756;65,692;13,628;0,551;0,474;13,398;52,320;92,269;144,231;209,205" o:connectangles="0,0,0,0,0,0,0,0,0,0,0,0,0,0,0,0,0,0,0,0,0,0,0,0,0,0,0,0,0,0,0,0,0,0,0,0,0,0,0,0,0,0,0"/>
                </v:shape>
                <v:shape id="Freeform 6" o:spid="_x0000_s1030" style="position:absolute;left:1937;top:1400;width:782;height:831;rotation:-90;visibility:visible;mso-wrap-style:square;v-text-anchor:top" coordsize="479,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FGhsIA&#10;AADbAAAADwAAAGRycy9kb3ducmV2LnhtbESPQWvCQBCF70L/wzKF3nRTsSLRTbC2hV61XclxyI5J&#10;MDsbdrea/vtuQfA2w3vvmzebcrS9uJAPnWMFz7MMBHHtTMeNgu+vj+kKRIjIBnvHpOCXApTFw2SD&#10;uXFX3tPlEBuRIBxyVNDGOORShroli2HmBuKknZy3GNPqG2k8XhPc9nKeZUtpseN0ocWBdi3V58OP&#10;TZSaw6sm/fJudOXfjnqhK6qUenoct2sQkcZ4N9/SnybVX8D/L2kAW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QUaGwgAAANsAAAAPAAAAAAAAAAAAAAAAAJgCAABkcnMvZG93&#10;bnJldi54bWxQSwUGAAAAAAQABAD1AAAAhwMAAAAA&#10;" path="m351,892r-8,-37l328,892r-24,18l264,929,208,910,160,818,120,688,112,576,128,446r24,-93l240,186r56,-37l320,168r15,37l359,223r24,-37l415,149r32,-37l463,93r16,l471,75,431,19,391,,343,,296,19,200,130,120,279,72,428,32,539,8,669,,762,,873r8,93l56,1115r32,55l136,1208r48,l240,1170r40,-37l320,1078r23,-93l351,892xe" fillcolor="gray" strokeweight="1pt">
                  <v:path arrowok="t" o:connecttype="custom" o:connectlocs="573,614;560,588;535,614;496,626;431,639;340,626;261,563;196,473;183,396;209,307;248,243;392,128;483,102;522,116;547,141;586,153;625,128;678,102;730,77;756,64;782,64;769,52;704,13;638,0;560,0;483,13;327,89;196,192;118,294;52,371;13,460;0,524;0,601;13,665;91,767;144,805;222,831;300,831;392,805;457,779;522,742;560,678;573,614" o:connectangles="0,0,0,0,0,0,0,0,0,0,0,0,0,0,0,0,0,0,0,0,0,0,0,0,0,0,0,0,0,0,0,0,0,0,0,0,0,0,0,0,0,0,0"/>
                </v:shape>
                <v:shape id="Freeform 7" o:spid="_x0000_s1031" style="position:absolute;left:1506;top:1503;width:1212;height:1190;rotation:-90;visibility:visible;mso-wrap-style:square;v-text-anchor:top" coordsize="742,1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4p2MIA&#10;AADbAAAADwAAAGRycy9kb3ducmV2LnhtbERPTWvCQBC9C/6HZQredNOCNU1dJZQIXgrV9NDjkB2T&#10;YHY27q4m/nu3UOhtHu9z1tvRdOJGzreWFTwvEhDEldUt1wq+y908BeEDssbOMim4k4ftZjpZY6bt&#10;wAe6HUMtYgj7DBU0IfSZlL5qyKBf2J44cifrDIYIXS21wyGGm06+JMmrNNhybGiwp4+GqvPxahS4&#10;gYqzG1eJKU4/VfmVf1726ZtSs6cxfwcRaAz/4j/3Xsf5S/j9JR4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inYwgAAANsAAAAPAAAAAAAAAAAAAAAAAJgCAABkcnMvZG93&#10;bnJldi54bWxQSwUGAAAAAAQABAD1AAAAhwMAAAAA&#10;" path="m734,r8,93l726,241r-8,112l734,445r-8,19l718,483,702,464r-32,19l591,557,495,668,399,835,351,984r-56,167l271,1355r-8,112l279,1560r,55l279,1634r-32,19l191,1634r-24,l104,1671r-80,37l8,1727r-8,l,1708r,-55l24,1467,40,1337r,-56l24,1151r8,-93l48,1058r16,19l112,1095r47,l239,1021,319,910,383,780,447,575,503,353,535,148r,-55l535,55r,-37l551,18r40,37l638,37,694,r40,xe" fillcolor="gray" strokeweight="1pt">
                  <v:path arrowok="t" o:connecttype="custom" o:connectlocs="1199,0;1212,64;1186,166;1173,243;1199,307;1186,320;1173,333;1147,320;1094,333;965,384;809,460;652,575;573,678;482,793;443,934;430,1011;456,1075;456,1113;456,1126;403,1139;312,1126;273,1126;170,1151;39,1177;13,1190;0,1190;0,1177;0,1139;39,1011;65,921;65,883;39,793;52,729;78,729;105,742;183,755;260,755;390,704;521,627;626,537;730,396;822,243;874,102;874,64;874,38;874,12;900,12;965,38;1042,25;1134,0;1199,0" o:connectangles="0,0,0,0,0,0,0,0,0,0,0,0,0,0,0,0,0,0,0,0,0,0,0,0,0,0,0,0,0,0,0,0,0,0,0,0,0,0,0,0,0,0,0,0,0,0,0,0,0,0,0"/>
                </v:shape>
                <v:shape id="Freeform 8" o:spid="_x0000_s1032" style="position:absolute;left:1419;top:14085;width:848;height:782;rotation:-90;visibility:visible;mso-wrap-style:square;v-text-anchor:top" coordsize="519,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m7fMQA&#10;AADbAAAADwAAAGRycy9kb3ducmV2LnhtbESPQWvCQBCF7wX/wzKCF9FNCrUSXUWEUi9KjRWvQ3ZM&#10;gtnZbXbV9N+7BaG3Gd773ryZLzvTiBu1vrasIB0nIIgLq2suFXwfPkZTED4ga2wsk4Jf8rBc9F7m&#10;mGl75z3d8lCKGMI+QwVVCC6T0hcVGfRj64ijdratwRDXtpS6xXsMN418TZKJNFhzvFCho3VFxSW/&#10;mljDfLnDmzylrt5tVz/HYfr5fjoqNeh3qxmIQF34Nz/pjY7cBP5+iQP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pu3zEAAAA2wAAAA8AAAAAAAAAAAAAAAAAmAIAAGRycy9k&#10;b3ducmV2LnhtbFBLBQYAAAAABAAEAPUAAACJAwAAAAA=&#10;" path="m383,297r-16,19l383,371r8,56l399,520r-8,111l351,761r-55,75l240,854,192,836,152,761,80,557,64,446r8,-56l88,334r8,-56l80,241,64,148,48,74,40,37,40,,32,18,8,111,,223,,334,8,446,56,650r64,186l184,966r48,74l288,1096r40,37l375,1133r40,-37l479,1003r24,-93l519,798r,-111l503,576,487,464,455,390,423,334,383,297xe" fillcolor="gray" strokeweight="1pt">
                  <v:path arrowok="t" o:connecttype="custom" o:connectlocs="626,205;600,218;626,256;639,295;652,359;639,436;574,525;484,577;392,589;314,577;248,525;131,384;105,308;118,269;144,231;157,192;131,166;105,102;78,51;65,26;65,0;52,12;13,77;0,154;0,231;13,308;91,449;196,577;301,667;379,718;471,756;536,782;613,782;678,756;783,692;822,628;848,551;848,474;822,398;796,320;743,269;691,231;626,205" o:connectangles="0,0,0,0,0,0,0,0,0,0,0,0,0,0,0,0,0,0,0,0,0,0,0,0,0,0,0,0,0,0,0,0,0,0,0,0,0,0,0,0,0,0,0"/>
                </v:shape>
                <v:shape id="Freeform 9" o:spid="_x0000_s1033" style="position:absolute;left:1938;top:14548;width:784;height:831;rotation:-90;visibility:visible;mso-wrap-style:square;v-text-anchor:top" coordsize="479,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PY8cIA&#10;AADbAAAADwAAAGRycy9kb3ducmV2LnhtbESPzWrDMBCE74G+g9hCbrHckD+cKKFNG+g1aRR8XKyN&#10;bWqtjKQm7ttXhUJvu8zMt7Ob3WA7cSMfWscKnrIcBHHlTMu1gvPHYbICESKywc4xKfimALvtw2iD&#10;hXF3PtLtFGuRIBwKVNDE2BdShqohiyFzPXHSrs5bjGn1tTQe7wluOznN84W02HK60GBP+4aqz9OX&#10;TZSKw4smPX8zuvSvFz3TJZVKjR+H5zWISEP8N/+l302qv4TfX9IA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k9jxwgAAANsAAAAPAAAAAAAAAAAAAAAAAJgCAABkcnMvZG93&#10;bnJldi54bWxQSwUGAAAAAAQABAD1AAAAhwMAAAAA&#10;" path="m120,892r8,-37l151,892r24,18l215,929r48,-19l319,818,351,688r8,-112l351,446,319,353,231,186,183,149r-24,19l136,205r-24,18l96,186,64,149,24,112,8,93,,93,8,75,48,19,88,r48,l183,19r88,111l351,279r56,149l439,539r24,130l479,762r,111l463,966r-40,149l383,1170r-48,38l287,1208r-48,-38l191,1133r-32,-55l136,985,120,892xe" fillcolor="gray" strokeweight="1pt">
                  <v:path arrowok="t" o:connecttype="custom" o:connectlocs="196,614;210,588;247,614;286,626;352,639;430,626;522,563;574,473;588,396;574,307;522,243;378,128;300,102;260,116;223,141;183,153;157,128;105,102;39,77;13,64;0,64;13,52;79,13;144,0;223,0;300,13;444,89;574,192;666,294;719,371;758,460;784,524;784,601;758,665;692,767;627,805;548,831;470,831;391,805;313,779;260,742;223,678;196,614" o:connectangles="0,0,0,0,0,0,0,0,0,0,0,0,0,0,0,0,0,0,0,0,0,0,0,0,0,0,0,0,0,0,0,0,0,0,0,0,0,0,0,0,0,0,0"/>
                </v:shape>
                <v:shape id="Freeform 10" o:spid="_x0000_s1034" style="position:absolute;left:1508;top:14092;width:1212;height:1188;rotation:-90;visibility:visible;mso-wrap-style:square;v-text-anchor:top" coordsize="742,1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GRsQA&#10;AADbAAAADwAAAGRycy9kb3ducmV2LnhtbESPT2/CMAzF75P4DpGRuI2UHRgrBIQmkLhM4s8OHK3G&#10;tBWNU5JAu2+PD5O42XrP7/28WPWuUQ8KsfZsYDLOQBEX3tZcGvg9bd9noGJCtth4JgN/FGG1HLwt&#10;MLe+4wM9jqlUEsIxRwNVSm2udSwqchjHviUW7eKDwyRrKLUN2Em4a/RHlk21w5qlocKWvisqrse7&#10;MxA62lxD/5m5zeVcnPbrn9tu9mXMaNiv56AS9ell/r/eWcEXWPlFBt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hkbEAAAA2wAAAA8AAAAAAAAAAAAAAAAAmAIAAGRycy9k&#10;b3ducmV2LnhtbFBLBQYAAAAABAAEAPUAAACJAwAAAAA=&#10;" path="m8,l,93,16,241r8,112l8,445r,19l24,483,40,464r24,19l151,557r96,111l335,835r56,149l439,1151r32,204l471,1467r-8,93l455,1615r,19l495,1653r56,-19l575,1634r55,37l710,1708r24,19l742,1727r,-19l734,1653,718,1467,702,1337r,-56l710,1151r-8,-93l694,1058r-24,19l622,1095r-39,l495,1021,415,910,359,780,287,575,239,353,207,148,199,93r8,-38l199,18r-8,l151,55,104,37,40,,8,xe" fillcolor="gray" strokeweight="1pt">
                  <v:path arrowok="t" o:connecttype="custom" o:connectlocs="13,0;0,64;26,166;39,243;13,306;13,319;39,332;65,319;105,332;247,383;403,460;547,574;639,677;717,792;769,932;769,1009;756,1073;743,1111;743,1124;809,1137;900,1124;939,1124;1029,1149;1160,1175;1199,1188;1212,1188;1212,1175;1199,1137;1173,1009;1147,920;1147,881;1160,792;1147,728;1134,728;1094,741;1016,753;952,753;809,702;678,626;586,537;469,396;390,243;338,102;325,64;338,38;325,12;312,12;247,38;170,25;65,0;13,0" o:connectangles="0,0,0,0,0,0,0,0,0,0,0,0,0,0,0,0,0,0,0,0,0,0,0,0,0,0,0,0,0,0,0,0,0,0,0,0,0,0,0,0,0,0,0,0,0,0,0,0,0,0,0"/>
                </v:shape>
                <v:shape id="Freeform 11" o:spid="_x0000_s1035" style="position:absolute;left:9999;top:1922;width:849;height:769;rotation:-90;visibility:visible;mso-wrap-style:square;v-text-anchor:top" coordsize="519,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rEW8IA&#10;AADbAAAADwAAAGRycy9kb3ducmV2LnhtbERPTWvCQBC9F/wPywhegtloodToKiIUCu2lMVCPQ3ZM&#10;FrOzIbvG5N93C4Xe5vE+Z3cYbSsG6r1xrGCVZiCIK6cN1wrK89vyFYQPyBpbx6RgIg+H/exph7l2&#10;D/6ioQi1iCHsc1TQhNDlUvqqIYs+dR1x5K6utxgi7Gupe3zEcNvKdZa9SIuGY0ODHZ0aqm7F3So4&#10;m295eZ7G6/GjHD6T6XQ37BKlFvPxuAURaAz/4j/3u47zN/D7Szx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OsRbwgAAANsAAAAPAAAAAAAAAAAAAAAAAJgCAABkcnMvZG93&#10;bnJldi54bWxQSwUGAAAAAAQABAD1AAAAhwMAAAAA&#10;" path="m128,817r16,-18l136,762,120,706r,-93l128,483,168,372r47,-93l271,260r48,37l359,353r72,204l447,687r-8,56l431,780r-8,56l431,892r16,74l463,1040r8,56l479,1115r8,-19l511,1003r8,-93l519,799,503,687,455,465,391,279,335,167,279,75,231,19,183,,144,,104,19,40,130,8,223,,316,,446,8,557r24,93l56,743r32,56l128,817xe" fillcolor="gray" strokeweight="1pt">
                  <v:path arrowok="t" o:connecttype="custom" o:connectlocs="209,563;236,551;222,526;196,487;196,423;209,333;275,257;352,192;443,179;522,205;587,243;705,384;731,474;718,512;705,538;692,577;705,615;731,666;757,717;770,756;784,769;797,756;836,692;849,628;849,551;823,474;744,321;640,192;548,115;456,52;378,13;299,0;236,0;170,13;65,90;13,154;0,218;0,308;13,384;52,448;92,512;144,551;209,563" o:connectangles="0,0,0,0,0,0,0,0,0,0,0,0,0,0,0,0,0,0,0,0,0,0,0,0,0,0,0,0,0,0,0,0,0,0,0,0,0,0,0,0,0,0,0"/>
                </v:shape>
                <v:shape id="Freeform 12" o:spid="_x0000_s1036" style="position:absolute;left:9551;top:1399;width:782;height:833;rotation:-90;visibility:visible;mso-wrap-style:square;v-text-anchor:top" coordsize="479,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aKOMIA&#10;AADbAAAADwAAAGRycy9kb3ducmV2LnhtbESPwW7CMAyG75P2DpEn7TbSoTGhQkDb2CSuA4J6tBrT&#10;VjROlQTo3n4+TNrR+v1/9rdcj75XV4qpC2zgeVKAIq6D67gxcNh/Pc1BpYzssA9MBn4owXp1f7fE&#10;0oUbf9N1lxslEE4lGmhzHkqtU92SxzQJA7FkpxA9Zhljo13Em8B9r6dF8ao9diwXWhzoo6X6vLt4&#10;odSc3i3Z2aezVdwc7YutqDLm8WF8W4DKNOb/5b/21hmYyvfiIh6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Foo4wgAAANsAAAAPAAAAAAAAAAAAAAAAAJgCAABkcnMvZG93&#10;bnJldi54bWxQSwUGAAAAAAQABAD1AAAAhwMAAAAA&#10;" path="m351,298r-8,37l328,316,304,279,264,260r-56,38l160,372,120,502r-8,130l128,743r24,93l240,1003r56,37l320,1022r15,-19l359,985r24,18l415,1040r32,38l463,1096r16,l471,1133r-40,56l391,1208r-48,l296,1170,200,1059,120,910,72,780,32,650,8,539,,428,,335,8,242,56,93,88,19,136,r48,l240,19r40,56l320,130r23,75l351,298xe" fillcolor="gray" strokeweight="1pt">
                  <v:path arrowok="t" o:connecttype="custom" o:connectlocs="573,205;560,231;535,218;496,192;431,179;340,205;261,257;196,346;183,436;209,512;248,576;392,692;483,717;522,705;547,692;586,679;625,692;678,717;730,743;756,756;782,756;769,781;704,820;638,833;560,833;483,807;327,730;196,628;118,538;52,448;13,372;0,295;0,231;13,167;91,64;144,13;222,0;300,0;392,13;457,52;522,90;560,141;573,205" o:connectangles="0,0,0,0,0,0,0,0,0,0,0,0,0,0,0,0,0,0,0,0,0,0,0,0,0,0,0,0,0,0,0,0,0,0,0,0,0,0,0,0,0,0,0"/>
                </v:shape>
                <v:shape id="Freeform 13" o:spid="_x0000_s1037" style="position:absolute;left:9554;top:1502;width:1212;height:1191;rotation:-90;visibility:visible;mso-wrap-style:square;v-text-anchor:top" coordsize="742,1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nlZsQA&#10;AADbAAAADwAAAGRycy9kb3ducmV2LnhtbESPQWvCQBSE7wX/w/KE3pqNHqxGV5GikIvQJh48PrLP&#10;JJh9G3e3Jv33bqHQ4zAz3zCb3Wg68SDnW8sKZkkKgriyuuVawbk8vi1B+ICssbNMCn7Iw247edlg&#10;pu3AX/QoQi0ihH2GCpoQ+kxKXzVk0Ce2J47e1TqDIUpXS+1wiHDTyXmaLqTBluNCgz19NFTdim+j&#10;wA10uLnxPTWH66UqP/ene75cKfU6HfdrEIHG8B/+a+dawXwGv1/iD5D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p5WbEAAAA2wAAAA8AAAAAAAAAAAAAAAAAmAIAAGRycy9k&#10;b3ducmV2LnhtbFBLBQYAAAAABAAEAPUAAACJAwAAAAA=&#10;" path="m734,1709r8,-93l726,1486r-8,-112l734,1282r-8,-38l718,1244r-16,l670,1244r-79,-74l495,1040,399,892,351,743,295,557,271,353r-8,-93l279,149r,-37l279,74,247,56,191,93r-24,l104,56,24,,8,,,,,19,,56,24,242,40,390r,56l24,576r,37l32,650r16,l64,632r48,-19l159,632r80,55l319,817r64,112l447,1133r56,241l535,1560r,74l535,1672r,18l551,1709r40,-37l638,1690r56,37l734,1709xe" fillcolor="gray" strokeweight="1pt">
                  <v:path arrowok="t" o:connecttype="custom" o:connectlocs="1199,1179;1212,1114;1186,1025;1173,948;1199,884;1186,858;1173,858;1147,858;1094,858;965,807;809,717;652,615;573,512;482,384;443,243;430,179;456,103;456,77;456,51;403,39;312,64;273,64;170,39;39,0;13,0;0,0;0,13;0,39;39,167;65,269;65,308;39,397;39,423;52,448;78,448;105,436;183,423;260,436;390,474;521,563;626,641;730,781;822,948;874,1076;874,1127;874,1153;874,1165;900,1179;965,1153;1042,1165;1134,1191;1199,1179" o:connectangles="0,0,0,0,0,0,0,0,0,0,0,0,0,0,0,0,0,0,0,0,0,0,0,0,0,0,0,0,0,0,0,0,0,0,0,0,0,0,0,0,0,0,0,0,0,0,0,0,0,0,0,0"/>
                </v:shape>
                <v:shape id="Freeform 14" o:spid="_x0000_s1038" style="position:absolute;left:10001;top:14091;width:848;height:769;rotation:-90;visibility:visible;mso-wrap-style:square;v-text-anchor:top" coordsize="519,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cl8MA&#10;AADbAAAADwAAAGRycy9kb3ducmV2LnhtbESPQYvCMBSE78L+h/AW9iJruhVEqlFEWBD0ohbc46N5&#10;tsHmpTSxtv9+Iwgeh5n5hlmue1uLjlpvHCv4mSQgiAunDZcK8vPv9xyED8gaa8ekYCAP69XHaImZ&#10;dg8+UncKpYgQ9hkqqEJoMil9UZFFP3ENcfSurrUYomxLqVt8RLitZZokM2nRcFyosKFtRcXtdLcK&#10;zuYi/6ZDf93s8+4wHrZ3w26s1Ndnv1mACNSHd/jV3mkFaQrPL/EH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cl8MAAADbAAAADwAAAAAAAAAAAAAAAACYAgAAZHJzL2Rv&#10;d25yZXYueG1sUEsFBgAAAAAEAAQA9QAAAIgDAAAAAA==&#10;" path="m383,817l367,799r16,-37l391,706r8,-93l391,483,351,372,296,279,240,260r-48,37l152,353,80,557,64,687r8,56l88,780r8,56l80,892,64,966r-16,74l40,1096r,19l32,1096,8,1003,,910,,799,8,687,56,465,120,279,184,167,232,75,288,19,328,r47,l415,19r64,111l503,223r16,93l519,446,503,557r-16,93l455,743r-32,56l383,817xe" fillcolor="gray" strokeweight="1pt">
                  <v:path arrowok="t" o:connecttype="custom" o:connectlocs="626,563;600,551;626,526;639,487;652,423;639,333;574,257;484,192;392,179;314,205;248,243;131,384;105,474;118,512;144,538;157,577;131,615;105,666;78,717;65,756;65,769;52,756;13,692;0,628;0,551;13,474;91,321;196,192;301,115;379,52;471,13;536,0;613,0;678,13;783,90;822,154;848,218;848,308;822,384;796,448;743,512;691,551;626,563" o:connectangles="0,0,0,0,0,0,0,0,0,0,0,0,0,0,0,0,0,0,0,0,0,0,0,0,0,0,0,0,0,0,0,0,0,0,0,0,0,0,0,0,0,0,0"/>
                </v:shape>
                <v:shape id="Freeform 15" o:spid="_x0000_s1039" style="position:absolute;left:9553;top:14548;width:784;height:831;rotation:-90;visibility:visible;mso-wrap-style:square;v-text-anchor:top" coordsize="479,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QUT8IA&#10;AADbAAAADwAAAGRycy9kb3ducmV2LnhtbESPT2sCMRTE7wW/Q3hCbzWrbUW2RvFPC16rpuzxsXnd&#10;Xbp5WZKo229vBMHjMDO/YebL3rbiTD40jhWMRxkI4tKZhisFx8PXywxEiMgGW8ek4J8CLBeDpznm&#10;xl34m877WIkE4ZCjgjrGLpcylDVZDCPXESfv13mLMUlfSePxkuC2lZMsm0qLDaeFGjva1FT+7U82&#10;UUoOa036/dPowm9/9JsuqFDqedivPkBE6uMjfG/vjILJK9y+pB8gF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xBRPwgAAANsAAAAPAAAAAAAAAAAAAAAAAJgCAABkcnMvZG93&#10;bnJldi54bWxQSwUGAAAAAAQABAD1AAAAhwMAAAAA&#10;" path="m120,298r8,37l151,316r24,-37l215,260r48,38l319,372r32,130l359,632r-8,111l319,836r-88,167l183,1040r-24,-18l136,1003,112,985r-16,18l64,1040r-40,38l8,1096r-8,l8,1133r40,56l88,1208r48,l183,1170r88,-111l351,910,407,780,439,650,463,539,479,428r,-93l463,242,423,93,383,19,335,,287,,239,19,191,75r-32,55l136,205r-16,93xe" fillcolor="gray" strokeweight="1pt">
                  <v:path arrowok="t" o:connecttype="custom" o:connectlocs="196,205;210,230;247,217;286,192;352,179;430,205;522,256;574,345;588,435;574,511;522,575;378,690;300,715;260,703;223,690;183,678;157,690;105,715;39,742;13,754;0,754;13,779;79,818;144,831;223,831;300,805;444,729;574,626;666,537;719,447;758,371;784,294;784,230;758,166;692,64;627,13;548,0;470,0;391,13;313,52;260,89;223,141;196,205" o:connectangles="0,0,0,0,0,0,0,0,0,0,0,0,0,0,0,0,0,0,0,0,0,0,0,0,0,0,0,0,0,0,0,0,0,0,0,0,0,0,0,0,0,0,0"/>
                </v:shape>
                <v:shape id="Freeform 16" o:spid="_x0000_s1040" style="position:absolute;left:9555;top:14090;width:1212;height:1192;rotation:-90;visibility:visible;mso-wrap-style:square;v-text-anchor:top" coordsize="742,1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5G/sMA&#10;AADbAAAADwAAAGRycy9kb3ducmV2LnhtbESPQYvCMBSE74L/ITxhb5quLOp2jSKLghdBq4c9Pppn&#10;W2xeukm09d8bQfA4zMw3zHzZmVrcyPnKsoLPUQKCOLe64kLB6bgZzkD4gKyxtkwK7uRhuej35phq&#10;2/KBblkoRISwT1FBGUKTSunzkgz6kW2Io3e2zmCI0hVSO2wj3NRynCQTabDiuFBiQ78l5ZfsahS4&#10;ltYX100Tsz7/5cf9ave/nX0r9THoVj8gAnXhHX61t1rB+AueX+I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5G/sMAAADbAAAADwAAAAAAAAAAAAAAAACYAgAAZHJzL2Rv&#10;d25yZXYueG1sUEsFBgAAAAAEAAQA9QAAAIgDAAAAAA==&#10;" path="m8,1709l,1616,16,1486r8,-112l8,1282r,-38l24,1244r16,l64,1244r87,-74l247,1040,335,892,391,743,439,557,471,353r,-93l463,149r-8,-37l455,74,495,56r56,37l575,93,630,56,710,r24,l742,r,19l734,56,718,242,702,390r,56l710,576r,37l702,650r-8,l670,632,622,613r-39,19l495,687,415,817,359,929r-72,204l239,1374r-32,186l199,1634r8,38l199,1690r-8,19l151,1672r-47,18l40,1727,8,1709xe" fillcolor="gray" strokeweight="1pt">
                  <v:path arrowok="t" o:connecttype="custom" o:connectlocs="13,1180;0,1115;26,1026;39,948;13,885;13,859;39,859;65,859;105,859;247,808;403,718;547,616;639,513;717,384;769,244;769,179;756,103;743,77;743,51;809,39;900,64;939,64;1029,39;1160,0;1199,0;1212,0;1212,13;1199,39;1173,167;1147,269;1147,308;1160,398;1160,423;1147,449;1134,449;1094,436;1016,423;952,436;809,474;678,564;586,641;469,782;390,948;338,1077;325,1128;338,1154;325,1166;312,1180;247,1154;170,1166;65,1192;13,1180" o:connectangles="0,0,0,0,0,0,0,0,0,0,0,0,0,0,0,0,0,0,0,0,0,0,0,0,0,0,0,0,0,0,0,0,0,0,0,0,0,0,0,0,0,0,0,0,0,0,0,0,0,0,0,0"/>
                </v:shape>
                <v:shape id="Freeform 17" o:spid="_x0000_s1041" style="position:absolute;left:2223;top:2192;width:442;height:448;rotation:-90;visibility:visible;mso-wrap-style:square;v-text-anchor:top" coordsize="27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bq78UA&#10;AADbAAAADwAAAGRycy9kb3ducmV2LnhtbESPS2vCQBSF90L/w3AL7nQSWx+kjlJaSgUXxUSF7i6Z&#10;22Ro5k7IjJr+e0cQujycx8dZrnvbiDN13jhWkI4TEMSl04YrBfviY7QA4QOyxsYxKfgjD+vVw2CJ&#10;mXYX3tE5D5WII+wzVFCH0GZS+rImi37sWuLo/bjOYoiyq6Tu8BLHbSMnSTKTFg1HQo0tvdVU/uYn&#10;GyGfx8MT9bN0m87fv0zRmOfvNldq+Ni/voAI1If/8L290QomU7h9iT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xurvxQAAANsAAAAPAAAAAAAAAAAAAAAAAJgCAABkcnMv&#10;ZG93bnJldi54bWxQSwUGAAAAAAQABAD1AAAAigMAAAAA&#10;" path="m159,576r32,37l223,613r,-74l215,427r8,-167l239,167,263,37r8,-18l263,,247,37r-32,75l135,316,48,520,16,576,8,613,,650r16,l56,632,96,613r31,-37l143,576r16,xe" strokecolor="white" strokeweight="1pt">
                  <v:path arrowok="t" o:connecttype="custom" o:connectlocs="259,397;312,422;364,422;364,371;351,294;364,179;390,115;429,26;442,13;429,0;403,26;351,77;220,218;78,358;26,397;13,422;0,448;26,448;91,436;157,422;207,397;233,397;259,397" o:connectangles="0,0,0,0,0,0,0,0,0,0,0,0,0,0,0,0,0,0,0,0,0,0,0"/>
                </v:shape>
                <v:shape id="Freeform 18" o:spid="_x0000_s1042" style="position:absolute;left:2277;top:1878;width:130;height:345;rotation:-90;visibility:visible;mso-wrap-style:square;v-text-anchor:top" coordsize="80,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ZLWMMA&#10;AADbAAAADwAAAGRycy9kb3ducmV2LnhtbESPT4vCMBTE74LfITzBm6Z6kFKNouKysuzFP+j10Tyb&#10;YvNSmth2v/1mYcHjMDO/YVab3laipcaXjhXMpgkI4tzpkgsF18vHJAXhA7LGyjEp+CEPm/VwsMJM&#10;u45P1J5DISKEfYYKTAh1JqXPDVn0U1cTR+/hGoshyqaQusEuwm0l50mykBZLjgsGa9obyp/nl1Xw&#10;erjP+vt5uyWzw5e5t5d0V3SpUuNRv12CCNSHd/i/fdQK5gv4+x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ZLWMMAAADbAAAADwAAAAAAAAAAAAAAAACYAgAAZHJzL2Rv&#10;d25yZXYueG1sUEsFBgAAAAAEAAQA9QAAAIgDAAAAAA==&#10;" path="m56,l16,130,,278,8,390r16,93l48,501,64,464,80,446,72,408,48,297,40,204r8,-93l64,37,64,,56,xe" strokecolor="white" strokeweight="1pt">
                  <v:path arrowok="t" o:connecttype="custom" o:connectlocs="91,0;26,90;0,191;13,269;39,333;78,345;104,320;130,307;117,281;78,205;65,140;78,76;104,25;104,0;91,0" o:connectangles="0,0,0,0,0,0,0,0,0,0,0,0,0,0,0"/>
                </v:shape>
                <v:shape id="Freeform 19" o:spid="_x0000_s1043" style="position:absolute;left:2480;top:1889;width:340;height:141;rotation:-90;visibility:visible;mso-wrap-style:square;v-text-anchor:top" coordsize="208,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a6j8UA&#10;AADbAAAADwAAAGRycy9kb3ducmV2LnhtbESPQWvCQBSE74X+h+UVvDWbimibukoRi56UpBbx9pp9&#10;TUKzb9PsGuO/dwXB4zAz3zDTeW9q0VHrKssKXqIYBHFudcWFgt3X5/MrCOeRNdaWScGZHMxnjw9T&#10;TLQ9cUpd5gsRIOwSVFB63yRSurwkgy6yDXHwfm1r0AfZFlK3eApwU8thHI+lwYrDQokNLUrK/7Kj&#10;UfAdZ/9F+taZwyjdNKvdz3673K6UGjz1H+8gPPX+Hr6111rBcALXL+EHy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rqPxQAAANsAAAAPAAAAAAAAAAAAAAAAAJgCAABkcnMv&#10;ZG93bnJldi54bWxQSwUGAAAAAAQABAD1AAAAigMAAAAA&#10;" path="m16,130r32,56l96,204r48,l192,167r16,-18l208,130r-8,l184,130,112,112,72,74,40,19,24,,8,37,,74r16,56xe" strokecolor="white" strokeweight="1pt">
                  <v:path arrowok="t" o:connecttype="custom" o:connectlocs="26,90;78,129;157,141;235,141;314,115;340,103;340,90;327,90;301,90;183,77;118,51;65,13;39,0;13,26;0,51;26,90" o:connectangles="0,0,0,0,0,0,0,0,0,0,0,0,0,0,0,0"/>
                </v:shape>
                <v:shape id="Freeform 20" o:spid="_x0000_s1044" style="position:absolute;left:1871;top:1609;width:275;height:63;rotation:-90;visibility:visible;mso-wrap-style:square;v-text-anchor:top" coordsize="16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5SZL8A&#10;AADbAAAADwAAAGRycy9kb3ducmV2LnhtbERPy4rCMBTdC/5DuMLsNNHFKB1TEUEQF+KLme2ludOW&#10;Njeliabz95OF4PJw3uvNYFvxpN7XjjXMZwoEceFMzaWG+20/XYHwAdlg65g0/JGHTT4erTEzLvKF&#10;ntdQihTCPkMNVQhdJqUvKrLoZ64jTtyv6y2GBPtSmh5jCretXCj1KS3WnBoq7GhXUdFcH1bD0n+r&#10;0/HnUZ5jrLcXdVSxOSitPybD9gtEoCG8xS/3wWhYpLHpS/oBM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vlJkvwAAANsAAAAPAAAAAAAAAAAAAAAAAJgCAABkcnMvZG93bnJl&#10;di54bWxQSwUGAAAAAAQABAD1AAAAhAMAAAAA&#10;" path="m8,19r32,l71,75,87,93,103,75,159,19,167,,151,,103,19r-16,l56,,16,,,19,,37,8,19xe" strokecolor="white" strokeweight="1pt">
                  <v:path arrowok="t" o:connecttype="custom" o:connectlocs="13,13;66,13;117,51;143,63;170,51;262,13;275,0;249,0;170,13;143,13;92,0;26,0;0,13;0,25;13,13" o:connectangles="0,0,0,0,0,0,0,0,0,0,0,0,0,0,0"/>
                </v:shape>
                <v:shape id="Freeform 21" o:spid="_x0000_s1045" style="position:absolute;left:1550;top:1520;width:429;height:424;rotation:-90;visibility:visible;mso-wrap-style:square;v-text-anchor:top" coordsize="263,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rX6MMA&#10;AADbAAAADwAAAGRycy9kb3ducmV2LnhtbESPS4sCMRCE78L+h9AL3jSjoLizRpFlBfEg+Nh7M+l5&#10;rJPOkESd8dcbQfBYVNVX1HzZmlpcyfnKsoLRMAFBnFldcaHgdFwPZiB8QNZYWyYFHXlYLj56c0y1&#10;vfGerodQiAhhn6KCMoQmldJnJRn0Q9sQRy+3zmCI0hVSO7xFuKnlOEmm0mDFcaHEhn5Kys6Hi1Fw&#10;yZtRNzsV09r86Xz72913E/evVP+zXX2DCNSGd/jV3mgF4y9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rX6MMAAADbAAAADwAAAAAAAAAAAAAAAACYAgAAZHJzL2Rv&#10;d25yZXYueG1sUEsFBgAAAAAEAAQA9QAAAIgDAAAAAA==&#10;" path="m,595l16,576,48,502,128,316,207,112,239,38,255,r8,19l263,75,239,223r,75l247,372r,18l239,390r-48,l136,446,72,520,24,595,,613,,595xe" strokecolor="white" strokeweight="1pt">
                  <v:path arrowok="t" o:connecttype="custom" o:connectlocs="0,412;26,398;78,347;209,219;338,77;390,26;416,0;429,13;429,52;390,154;390,206;403,257;403,270;390,270;312,270;222,308;117,360;39,412;0,424;0,412" o:connectangles="0,0,0,0,0,0,0,0,0,0,0,0,0,0,0,0,0,0,0,0"/>
                </v:shape>
                <v:shape id="Freeform 22" o:spid="_x0000_s1046" style="position:absolute;left:1592;top:1793;width:80;height:308;rotation:-90;visibility:visible;mso-wrap-style:square;v-text-anchor:top" coordsize="48,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iO8EA&#10;AADbAAAADwAAAGRycy9kb3ducmV2LnhtbERPTWvCQBC9F/wPywje6kalRaOrqCB4KIXaHjyO2TEJ&#10;ZmZDdjUxv757KPT4eN+rTceVelDjSycGJuMEFEnmbCm5gZ/vw+sclA8oFisnZOBJHjbrwcsKU+ta&#10;+aLHKeQqhohP0UARQp1q7bOCGP3Y1SSRu7qGMUTY5No22MZwrvQ0Sd41YymxocCa9gVlt9OdDcwX&#10;k57Z97tbW/Gne5v2l49zb8xo2G2XoAJ14V/85z5aA7O4Pn6JP0C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2AIjvBAAAA2wAAAA8AAAAAAAAAAAAAAAAAmAIAAGRycy9kb3du&#10;cmV2LnhtbFBLBQYAAAAABAAEAPUAAACGAwAAAAA=&#10;" path="m16,19l,111r,38l8,186r8,74l16,390,8,427r8,19l16,446r8,-19l40,334,48,223,40,111,24,r,l16,19xe" strokecolor="white" strokeweight="1pt">
                  <v:path arrowok="t" o:connecttype="custom" o:connectlocs="27,13;0,77;0,103;13,128;27,180;27,269;13,295;27,308;27,308;40,295;67,231;80,154;67,77;40,0;40,0;27,13" o:connectangles="0,0,0,0,0,0,0,0,0,0,0,0,0,0,0,0"/>
                </v:shape>
                <v:shape id="Freeform 23" o:spid="_x0000_s1047" style="position:absolute;left:1942;top:2293;width:363;height:140;rotation:-90;visibility:visible;mso-wrap-style:square;v-text-anchor:top" coordsize="223,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iMxsQA&#10;AADbAAAADwAAAGRycy9kb3ducmV2LnhtbESPwW7CMBBE75X4B2uRuBUHkFCVYqLQCrWXHhr4gCXe&#10;xoF4HWwXUr6+rlSJ42hm3mhWxWA7cSEfWscKZtMMBHHtdMuNgv1u+/gEIkRkjZ1jUvBDAYr16GGF&#10;uXZX/qRLFRuRIBxyVGBi7HMpQ23IYpi6njh5X85bjEn6RmqP1wS3nZxn2VJabDktGOzpxVB9qr6t&#10;gmG/5Nv5tf84mPK40bfq7ew3rNRkPJTPICIN8R7+b79rBYsZ/H1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jMbEAAAA2wAAAA8AAAAAAAAAAAAAAAAAmAIAAGRycy9k&#10;b3ducmV2LnhtbFBLBQYAAAAABAAEAPUAAACJAwAAAAA=&#10;" path="m223,18r-48,93l119,185,56,204,32,185,8,148,,111,,74r8,l24,74r39,37l119,111,175,74,215,18,223,r,18xe" strokecolor="white" strokeweight="1pt">
                  <v:path arrowok="t" o:connecttype="custom" o:connectlocs="363,12;285,76;194,127;91,140;52,127;13,102;0,76;0,51;13,51;39,51;103,76;194,76;285,51;350,12;363,0;363,12" o:connectangles="0,0,0,0,0,0,0,0,0,0,0,0,0,0,0,0"/>
                </v:shape>
                <v:shape id="Freeform 24" o:spid="_x0000_s1048" style="position:absolute;left:1776;top:2439;width:131;height:294;rotation:-90;visibility:visible;mso-wrap-style:square;v-text-anchor:top" coordsize="80,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9UcQA&#10;AADbAAAADwAAAGRycy9kb3ducmV2LnhtbESPQUvEMBSE74L/ITzBm03tgix1s0UKLupJuwvi7dk8&#10;m2Lz0k2ybfffG0HwOMzMN8ymWuwgJvKhd6zgNstBELdO99wpOOwfb9YgQkTWODgmBWcKUG0vLzZY&#10;ajfzG01N7ESCcChRgYlxLKUMrSGLIXMjcfK+nLcYk/Sd1B7nBLeDLPL8TlrsOS0YHKk21H43J6vg&#10;uDb1/Ln7ONXH4eX53b820251Vur6anm4BxFpif/hv/aTVrAq4PdL+g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tPVHEAAAA2wAAAA8AAAAAAAAAAAAAAAAAmAIAAGRycy9k&#10;b3ducmV2LnhtbFBLBQYAAAAABAAEAPUAAACJAwAAAAA=&#10;" path="m80,427r-24,l32,390,8,315,,241,8,148,48,37,56,r8,l72,18,64,74r-8,56l56,185r8,112l80,371r,56xe" strokecolor="white" strokeweight="1pt">
                  <v:path arrowok="t" o:connecttype="custom" o:connectlocs="131,294;92,294;52,269;13,217;0,166;13,102;79,25;92,0;105,0;118,12;105,51;92,90;92,127;105,204;131,255;131,294" o:connectangles="0,0,0,0,0,0,0,0,0,0,0,0,0,0,0,0"/>
                </v:shape>
                <v:shape id="Freeform 25" o:spid="_x0000_s1049" style="position:absolute;left:2223;top:14155;width:443;height:448;rotation:-90;visibility:visible;mso-wrap-style:square;v-text-anchor:top" coordsize="27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B3cQA&#10;AADbAAAADwAAAGRycy9kb3ducmV2LnhtbESPX2vCMBTF3wd+h3CFvWnadbhRjSITUfBh2G6DvV2a&#10;axtsbkqTafftzUDY4+H8+XEWq8G24kK9N44VpNMEBHHltOFawUe5nbyC8AFZY+uYFPySh9Vy9LDA&#10;XLsrH+lShFrEEfY5KmhC6HIpfdWQRT91HXH0Tq63GKLsa6l7vMZx28qnJJlJi4YjocGO3hqqzsWP&#10;jZDd12dGwyw9pC+bd1O25vm7K5R6HA/rOYhAQ/gP39t7rSDL4O9L/A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6Qd3EAAAA2wAAAA8AAAAAAAAAAAAAAAAAmAIAAGRycy9k&#10;b3ducmV2LnhtbFBLBQYAAAAABAAEAPUAAACJAwAAAAA=&#10;" path="m120,576l80,613r-32,l48,539,64,427,56,260,40,167,8,37,,19,8,,24,37r32,75l144,316r87,204l255,576r16,37l271,650r-8,l223,632,183,613,144,576r-8,l120,576xe" strokecolor="white" strokeweight="1pt">
                  <v:path arrowok="t" o:connecttype="custom" o:connectlocs="196,397;131,422;78,422;78,371;105,294;92,179;65,115;13,26;0,13;13,0;39,26;92,77;235,218;378,358;417,397;443,422;443,448;430,448;365,436;299,422;235,397;222,397;196,397" o:connectangles="0,0,0,0,0,0,0,0,0,0,0,0,0,0,0,0,0,0,0,0,0,0,0"/>
                </v:shape>
                <v:shape id="Freeform 26" o:spid="_x0000_s1050" style="position:absolute;left:2284;top:14564;width:117;height:345;rotation:-90;visibility:visible;mso-wrap-style:square;v-text-anchor:top" coordsize="72,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u1UMEA&#10;AADbAAAADwAAAGRycy9kb3ducmV2LnhtbESPQYvCMBSE7wv+h/AEL4umuiJajSKCIHtaq3h+NM+2&#10;2ryUJGr992ZB8DjMzDfMYtWaWtzJ+cqyguEgAUGcW11xoeB42PanIHxA1lhbJgVP8rBadr4WmGr7&#10;4D3ds1CICGGfooIyhCaV0uclGfQD2xBH72ydwRClK6R2+IhwU8tRkkykwYrjQokNbUrKr9nNKDhP&#10;xr/Zc7pxtG/oG0+Xv8OsLZTqddv1HESgNnzC7/ZOK/gZw/+X+AP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7tVDBAAAA2wAAAA8AAAAAAAAAAAAAAAAAmAIAAGRycy9kb3du&#10;cmV2LnhtbFBLBQYAAAAABAAEAPUAAACGAwAAAAA=&#10;" path="m16,l56,130,72,278r,112l48,483,32,501,8,464,,446,,408,24,297,40,204,32,111,8,37,8,r8,xe" strokecolor="white" strokeweight="1pt">
                  <v:path arrowok="t" o:connecttype="custom" o:connectlocs="26,0;91,90;117,191;117,269;78,333;52,345;13,320;0,307;0,281;39,205;65,140;52,76;13,25;13,0;26,0" o:connectangles="0,0,0,0,0,0,0,0,0,0,0,0,0,0,0"/>
                </v:shape>
                <v:shape id="Freeform 27" o:spid="_x0000_s1051" style="position:absolute;left:2480;top:14764;width:341;height:141;rotation:-90;visibility:visible;mso-wrap-style:square;v-text-anchor:top" coordsize="208,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EXvsYA&#10;AADbAAAADwAAAGRycy9kb3ducmV2LnhtbESPQWvCQBSE74X+h+UVvNWN2hZNXUXEYk+VREW8vWaf&#10;STD7Nma3Mf77rlDocZiZb5jpvDOVaKlxpWUFg34EgjizuuRcwW778TwG4TyyxsoyKbiRg/ns8WGK&#10;sbZXTqhNfS4ChF2MCgrv61hKlxVk0PVtTRy8k20M+iCbXOoGrwFuKjmMojdpsOSwUGBNy4Kyc/pj&#10;FOyj9JInk9YcX5Kver37PmxWm7VSvadu8Q7CU+f/w3/tT61g9Ar3L+EH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EXvsYAAADbAAAADwAAAAAAAAAAAAAAAACYAgAAZHJz&#10;L2Rvd25yZXYueG1sUEsFBgAAAAAEAAQA9QAAAIsDAAAAAA==&#10;" path="m200,130r-40,56l112,204r-48,l16,167,,149,,130r8,l32,130r72,-18l136,74,168,19,184,r16,37l208,74r-8,56xe" strokecolor="white" strokeweight="1pt">
                  <v:path arrowok="t" o:connecttype="custom" o:connectlocs="328,90;262,129;184,141;105,141;26,115;0,103;0,90;13,90;52,90;171,77;223,51;275,13;302,0;328,26;341,51;328,90" o:connectangles="0,0,0,0,0,0,0,0,0,0,0,0,0,0,0,0"/>
                </v:shape>
                <v:shape id="Freeform 28" o:spid="_x0000_s1052" style="position:absolute;left:1873;top:15110;width:273;height:63;rotation:-90;visibility:visible;mso-wrap-style:square;v-text-anchor:top" coordsize="16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T1UMIA&#10;AADbAAAADwAAAGRycy9kb3ducmV2LnhtbESPT4vCMBTE78J+h/AEb5qooEs1iiwI4mHxz7J7fTTP&#10;tti8lCaa7rc3guBxmJnfMMt1Z2txp9ZXjjWMRwoEce5MxYWGn/N2+AnCB2SDtWPS8E8e1quP3hIz&#10;4yIf6X4KhUgQ9hlqKENoMil9XpJFP3INcfIurrUYkmwLaVqMCW5rOVFqJi1WnBZKbOirpPx6ulkN&#10;c/+rvvd/t+IQY7U5qr2K153SetDvNgsQgbrwDr/aO6NhOoPnl/QD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tPVQwgAAANsAAAAPAAAAAAAAAAAAAAAAAJgCAABkcnMvZG93&#10;bnJldi54bWxQSwUGAAAAAAQABAD1AAAAhwMAAAAA&#10;" path="m151,19r-32,l88,75,72,93,56,75,,19,,,8,,64,19r16,l111,r40,l159,19r8,18l151,19xe" strokecolor="white" strokeweight="1pt">
                  <v:path arrowok="t" o:connecttype="custom" o:connectlocs="247,13;195,13;144,51;118,63;92,51;0,13;0,0;13,0;105,13;131,13;181,0;247,0;260,13;273,25;247,13" o:connectangles="0,0,0,0,0,0,0,0,0,0,0,0,0,0,0"/>
                </v:shape>
                <v:shape id="Freeform 29" o:spid="_x0000_s1053" style="position:absolute;left:1558;top:14844;width:415;height:424;rotation:-90;visibility:visible;mso-wrap-style:square;v-text-anchor:top" coordsize="255,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MbcQA&#10;AADbAAAADwAAAGRycy9kb3ducmV2LnhtbESPT2vCQBTE70K/w/IK3nQTCyqpq4hgUQ+Vxj/nR/aZ&#10;hGbfxuwa47fvCkKPw8z8hpktOlOJlhpXWlYQDyMQxJnVJecKjof1YArCeWSNlWVS8CAHi/lbb4aJ&#10;tnf+oTb1uQgQdgkqKLyvEyldVpBBN7Q1cfAutjHog2xyqRu8B7ip5CiKxtJgyWGhwJpWBWW/6c0o&#10;uGbL1b69kP6u4m26iU9fu+l5pFT/vVt+gvDU+f/wq73RCj4m8PwSf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HDG3EAAAA2wAAAA8AAAAAAAAAAAAAAAAAmAIAAGRycy9k&#10;b3ducmV2LnhtbFBLBQYAAAAABAAEAPUAAACJAwAAAAA=&#10;" path="m255,595r-8,-19l215,502,135,316,48,112,16,38,,,,19,,75,16,223r,75l8,372r,18l16,390r48,l127,446r64,74l231,595r24,18l255,595xe" strokecolor="white" strokeweight="1pt">
                  <v:path arrowok="t" o:connecttype="custom" o:connectlocs="415,412;402,398;350,347;220,219;78,77;26,26;0,0;0,13;0,52;26,154;26,206;13,257;13,270;26,270;104,270;207,308;311,360;376,412;415,424;415,412" o:connectangles="0,0,0,0,0,0,0,0,0,0,0,0,0,0,0,0,0,0,0,0"/>
                </v:shape>
                <v:shape id="Freeform 30" o:spid="_x0000_s1054" style="position:absolute;left:1600;top:14686;width:66;height:308;rotation:-90;visibility:visible;mso-wrap-style:square;v-text-anchor:top" coordsize="40,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XHzr4A&#10;AADbAAAADwAAAGRycy9kb3ducmV2LnhtbERPy4rCMBTdD/gP4QruxsQ6iNNpKiIIgiD4+IBLc6cN&#10;09yUJtr692YhzPJw3sVmdK14UB+sZw2LuQJBXHljudZwu+4/1yBCRDbYeiYNTwqwKScfBebGD3ym&#10;xyXWIoVwyFFDE2OXSxmqhhyGue+IE/fre4cxwb6WpschhbtWZkqtpEPLqaHBjnYNVX+Xu9Ogvo71&#10;3QZ1snw9Pbn7zkw2ZFrPpuP2B0SkMf6L3+6D0bBMY9OX9ANk+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elx86+AAAA2wAAAA8AAAAAAAAAAAAAAAAAmAIAAGRycy9kb3ducmV2&#10;LnhtbFBLBQYAAAAABAAEAPUAAACDAwAAAAA=&#10;" path="m24,19r16,92l40,149r-8,37l24,260r8,130l32,427r,19l24,446,16,427,,334,,223,,111,16,r8,l24,19xe" strokecolor="white" strokeweight="1pt">
                  <v:path arrowok="t" o:connecttype="custom" o:connectlocs="40,13;66,77;66,103;53,128;40,180;53,269;53,295;53,308;40,308;26,295;0,231;0,154;0,77;26,0;40,0;40,13" o:connectangles="0,0,0,0,0,0,0,0,0,0,0,0,0,0,0,0"/>
                </v:shape>
                <v:shape id="Freeform 31" o:spid="_x0000_s1055" style="position:absolute;left:1936;top:14353;width:379;height:139;rotation:-90;visibility:visible;mso-wrap-style:square;v-text-anchor:top" coordsize="231,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XFdMMA&#10;AADbAAAADwAAAGRycy9kb3ducmV2LnhtbESP3YrCMBSE74V9h3AW9k7TdYs/1SiLoHjhhXb3AQ7N&#10;sSk2J6WJtr69EQQvh5n5hlmue1uLG7W+cqzge5SAIC6crrhU8P+3Hc5A+ICssXZMCu7kYb36GCwx&#10;067jE93yUIoIYZ+hAhNCk0npC0MW/cg1xNE7u9ZiiLItpW6xi3Bby3GSTKTFiuOCwYY2hopLfrUK&#10;5v1hM01Nnu52R5fWujul97FR6uuz/12ACNSHd/jV3msFP3N4fok/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XFdMMAAADbAAAADwAAAAAAAAAAAAAAAACYAgAAZHJzL2Rv&#10;d25yZXYueG1sUEsFBgAAAAAEAAQA9QAAAIgDAAAAAA==&#10;" path="m,18r48,93l112,185r63,19l199,185r24,-37l231,111,223,74r-8,l207,74r-47,37l104,111,48,74,8,18,,,,18xe" strokecolor="white" strokeweight="1pt">
                  <v:path arrowok="t" o:connecttype="custom" o:connectlocs="0,12;79,76;184,126;287,139;326,126;366,101;379,76;366,50;353,50;340,50;263,76;171,76;79,50;13,12;0,0;0,12" o:connectangles="0,0,0,0,0,0,0,0,0,0,0,0,0,0,0,0"/>
                </v:shape>
                <v:shape id="Freeform 32" o:spid="_x0000_s1056" style="position:absolute;left:1778;top:14062;width:129;height:294;rotation:-90;visibility:visible;mso-wrap-style:square;v-text-anchor:top" coordsize="80,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V1wMIA&#10;AADbAAAADwAAAGRycy9kb3ducmV2LnhtbERPz2vCMBS+D/Y/hDfwNtPNMaQaRQqT6WnrBsPbs3k2&#10;xealJrGt//1yGOz48f1erkfbip58aBwreJpmIIgrpxuuFXx/vT3OQYSIrLF1TApuFGC9ur9bYq7d&#10;wJ/Ul7EWKYRDjgpMjF0uZagMWQxT1xEn7uS8xZigr6X2OKRw28rnLHuVFhtODQY7KgxV5/JqFVzm&#10;phiO28O1uLT73Y//KPvt7KbU5GHcLEBEGuO/+M/9rhW8pPXpS/oB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dXXAwgAAANsAAAAPAAAAAAAAAAAAAAAAAJgCAABkcnMvZG93&#10;bnJldi54bWxQSwUGAAAAAAQABAD1AAAAhwMAAAAA&#10;" path="m8,427r16,l56,390,72,315r8,-74l72,148,40,37,24,,16,r,18l24,74r8,56l32,185,16,297,,371r8,56xe" strokecolor="white" strokeweight="1pt">
                  <v:path arrowok="t" o:connecttype="custom" o:connectlocs="13,294;39,294;90,269;116,217;129,166;116,102;65,25;39,0;26,0;26,12;39,51;52,90;52,127;26,204;0,255;13,294" o:connectangles="0,0,0,0,0,0,0,0,0,0,0,0,0,0,0,0"/>
                </v:shape>
                <v:shape id="Freeform 33" o:spid="_x0000_s1057" style="position:absolute;left:9601;top:2198;width:442;height:435;rotation:-90;visibility:visible;mso-wrap-style:square;v-text-anchor:top" coordsize="271,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vrscQA&#10;AADbAAAADwAAAGRycy9kb3ducmV2LnhtbESPQWvCQBSE74L/YXkFb7pRpJHoKtpW8FLQxEN7e2Sf&#10;SWj2bdjdavrvu4LgcZiZb5jVpjetuJLzjWUF00kCgri0uuFKwbnYjxcgfEDW2FomBX/kYbMeDlaY&#10;aXvjE13zUIkIYZ+hgjqELpPSlzUZ9BPbEUfvYp3BEKWrpHZ4i3DTylmSvEqDDceFGjt6q6n8yX+N&#10;gtQfiv1Hn26/8uIz3X2/z9zRGqVGL/12CSJQH57hR/ugFcyncP8Sf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b67HEAAAA2wAAAA8AAAAAAAAAAAAAAAAAmAIAAGRycy9k&#10;b3ducmV2LnhtbFBLBQYAAAAABAAEAPUAAACJAwAAAAA=&#10;" path="m159,56l191,37r32,l223,93r-8,111l223,371r16,112l263,594r8,37l263,631,247,594,215,520,135,334,48,130,16,56,8,18,,,16,,56,18,96,37r31,37l143,74,159,56xe" strokecolor="white" strokeweight="1pt">
                  <v:path arrowok="t" o:connecttype="custom" o:connectlocs="259,39;312,26;364,26;364,64;351,141;364,256;390,333;429,409;442,435;429,435;403,409;351,358;220,230;78,90;26,39;13,12;0,0;26,0;91,12;157,26;207,51;233,51;259,39" o:connectangles="0,0,0,0,0,0,0,0,0,0,0,0,0,0,0,0,0,0,0,0,0,0,0"/>
                </v:shape>
                <v:shape id="Freeform 34" o:spid="_x0000_s1058" style="position:absolute;left:9859;top:1884;width:130;height:333;rotation:-90;visibility:visible;mso-wrap-style:square;v-text-anchor:top" coordsize="80,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YOFcQA&#10;AADbAAAADwAAAGRycy9kb3ducmV2LnhtbESPQWvCQBSE74L/YXlCb7oxVFtSVxFp0lyNpaW3R/Y1&#10;CWbfhuw2Sf+9Wyh4HGbmG2Z3mEwrBupdY1nBehWBIC6tbrhS8H5Jl88gnEfW2FomBb/k4LCfz3aY&#10;aDvymYbCVyJA2CWooPa+S6R0ZU0G3cp2xMH7tr1BH2RfSd3jGOCmlXEUbaXBhsNCjR2daiqvxY9R&#10;MGU5v36e+M2P2ddTkX7Em+oaK/WwmI4vIDxN/h7+b+dawWMMf1/CD5D7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2DhXEAAAA2wAAAA8AAAAAAAAAAAAAAAAAmAIAAGRycy9k&#10;b3ducmV2LnhtbFBLBQYAAAAABAAEAPUAAACJAwAAAAA=&#10;" path="m56,483l16,353,,223,8,93,24,,48,,64,18,80,55,72,93,48,185,40,297r8,93l64,464r,19l56,483xe" strokecolor="white" strokeweight="1pt">
                  <v:path arrowok="t" o:connecttype="custom" o:connectlocs="91,333;26,243;0,154;13,64;39,0;78,0;104,12;130,38;117,64;78,128;65,205;78,269;104,320;104,333;91,333" o:connectangles="0,0,0,0,0,0,0,0,0,0,0,0,0,0,0"/>
                </v:shape>
                <v:shape id="Freeform 35" o:spid="_x0000_s1059" style="position:absolute;left:9439;top:1889;width:340;height:142;rotation:-90;visibility:visible;mso-wrap-style:square;v-text-anchor:top" coordsize="208,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JZLMUA&#10;AADbAAAADwAAAGRycy9kb3ducmV2LnhtbESPQWvCQBSE70L/w/IK3symVqRNXaVIi56UpBbx9pp9&#10;TUKzb9PsGuO/dwXB4zAz3zCzRW9q0VHrKssKnqIYBHFudcWFgt3X5+gFhPPIGmvLpOBMDhbzh8EM&#10;E21PnFKX+UIECLsEFZTeN4mULi/JoItsQxy8X9sa9EG2hdQtngLc1HIcx1NpsOKwUGJDy5Lyv+xo&#10;FHzH2X+RvnbmMEk3zWr3s99+bFdKDR/79zcQnnp/D9/aa61g8gzXL+EHy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klksxQAAANsAAAAPAAAAAAAAAAAAAAAAAJgCAABkcnMv&#10;ZG93bnJldi54bWxQSwUGAAAAAAQABAD1AAAAigMAAAAA&#10;" path="m16,93l48,37,96,r48,l192,37r16,37l208,93r-8,l184,93r-72,18l72,130,40,186,24,204,8,186,,149,16,93xe" strokecolor="white" strokeweight="1pt">
                  <v:path arrowok="t" o:connecttype="custom" o:connectlocs="26,65;78,26;157,0;235,0;314,26;340,52;340,65;327,65;301,65;183,77;118,90;65,129;39,142;13,129;0,104;26,65" o:connectangles="0,0,0,0,0,0,0,0,0,0,0,0,0,0,0,0"/>
                </v:shape>
                <v:shape id="Freeform 36" o:spid="_x0000_s1060" style="position:absolute;left:10124;top:1610;width:275;height:62;rotation:-90;visibility:visible;mso-wrap-style:square;v-text-anchor:top" coordsize="16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y9wcIA&#10;AADbAAAADwAAAGRycy9kb3ducmV2LnhtbESPT4vCMBTE78J+h/AEb5oooks1iiwI4mHxz7J7fTTP&#10;tti8lCaa+u03guBxmJnfMMt1Z2txp9ZXjjWMRwoEce5MxYWGn/N2+AnCB2SDtWPS8CAP69VHb4mZ&#10;cZGPdD+FQiQI+ww1lCE0mZQ+L8miH7mGOHkX11oMSbaFNC3GBLe1nCg1kxYrTgslNvRVUn493ayG&#10;uf9V3/u/W3GIsdoc1V7F605pPeh3mwWIQF14h1/tndEwncLzS/oB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LL3BwgAAANsAAAAPAAAAAAAAAAAAAAAAAJgCAABkcnMvZG93&#10;bnJldi54bWxQSwUGAAAAAAQABAD1AAAAhwMAAAAA&#10;" path="m8,56r32,l71,18,87,r16,l159,74r8,l151,93,103,56r-16,l56,93,16,74,,56r,l8,56xe" strokecolor="white" strokeweight="1pt">
                  <v:path arrowok="t" o:connecttype="custom" o:connectlocs="13,37;66,37;117,12;143,0;170,0;262,49;275,49;249,62;170,37;143,37;92,62;26,49;0,37;0,37;13,37" o:connectangles="0,0,0,0,0,0,0,0,0,0,0,0,0,0,0"/>
                </v:shape>
                <v:shape id="Freeform 37" o:spid="_x0000_s1061" style="position:absolute;left:10278;top:1520;width:429;height:423;rotation:-90;visibility:visible;mso-wrap-style:square;v-text-anchor:top" coordsize="263,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g4TcQA&#10;AADbAAAADwAAAGRycy9kb3ducmV2LnhtbESPzWrDMBCE74W8g9hAbo3sEofgRAkhtFB6KNRJ7ou1&#10;/mmtlZHkxO7TV4VCj8PMfMPsDqPpxI2cby0rSJcJCOLS6pZrBZfzy+MGhA/IGjvLpGAiD4f97GGH&#10;ubZ3/qBbEWoRIexzVNCE0OdS+rIhg35pe+LoVdYZDFG6WmqH9wg3nXxKkrU02HJcaLCnU0PlVzEY&#10;BUPVp9PmUq87c9XV2/P0/Z65T6UW8/G4BRFoDP/hv/arVrDK4PdL/A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IOE3EAAAA2wAAAA8AAAAAAAAAAAAAAAAAmAIAAGRycy9k&#10;b3ducmV2LnhtbFBLBQYAAAAABAAEAPUAAACJAwAAAAA=&#10;" path="m,19l16,56r32,74l128,316r79,186l239,576r16,37l263,594r,-37l239,390r,-74l247,260r,-18l239,242,191,223,136,167,72,93,24,19,,,,19xe" strokecolor="white" strokeweight="1pt">
                  <v:path arrowok="t" o:connecttype="custom" o:connectlocs="0,13;26,39;78,90;209,218;338,346;390,397;416,423;429,410;429,384;390,269;390,218;403,179;403,167;390,167;312,154;222,115;117,64;39,13;0,0;0,13" o:connectangles="0,0,0,0,0,0,0,0,0,0,0,0,0,0,0,0,0,0,0,0"/>
                </v:shape>
                <v:shape id="Freeform 38" o:spid="_x0000_s1062" style="position:absolute;left:10593;top:1800;width:80;height:293;rotation:-90;visibility:visible;mso-wrap-style:square;v-text-anchor:top" coordsize="48,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FhScEA&#10;AADbAAAADwAAAGRycy9kb3ducmV2LnhtbESPT4vCMBTE74LfITzBm6YuIqWaiohK0ZN/8Pxonm1p&#10;81KarHb30xthYY/DzPyGWa1704gnda6yrGA2jUAQ51ZXXCi4XfeTGITzyBoby6Tghxys0+FghYm2&#10;Lz7T8+ILESDsElRQet8mUrq8JINualvi4D1sZ9AH2RVSd/gKcNPIryhaSIMVh4USW9qWlNeXb6Pg&#10;QHg/Z/PT9Zj90s75Nq6rXazUeNRvliA89f4//NfOtIL5Aj5fwg+Q6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RYUnBAAAA2wAAAA8AAAAAAAAAAAAAAAAAmAIAAGRycy9kb3du&#10;cmV2LnhtbFBLBQYAAAAABAAEAPUAAACGAwAAAAA=&#10;" path="m16,409l,335,,297,8,260r8,-93l16,56,8,19,16,r,l24,19r16,93l48,223,40,335,24,427r,l16,409xe" strokecolor="white" strokeweight="1pt">
                  <v:path arrowok="t" o:connecttype="custom" o:connectlocs="27,281;0,230;0,204;13,178;27,115;27,38;13,13;27,0;27,0;40,13;67,77;80,153;67,230;40,293;40,293;27,281" o:connectangles="0,0,0,0,0,0,0,0,0,0,0,0,0,0,0,0"/>
                </v:shape>
                <v:shape id="Freeform 39" o:spid="_x0000_s1063" style="position:absolute;left:9958;top:2299;width:363;height:128;rotation:-90;visibility:visible;mso-wrap-style:square;v-text-anchor:top" coordsize="223,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H7ocEA&#10;AADbAAAADwAAAGRycy9kb3ducmV2LnhtbESPQWvCQBSE74L/YXlCb7qpikrqKiKI9lgV8fjIviah&#10;eW9DdhPTf98VhB6HmfmGWW97rlRHjS+dGHifJKBIMmdLyQ1cL4fxCpQPKBYrJ2TglzxsN8PBGlPr&#10;HvJF3TnkKkLEp2igCKFOtfZZQYx+4mqS6H27hjFE2eTaNviIcK70NEkWmrGUuFBgTfuCsp9zywb4&#10;3i9z7E7JseXZbV5+IrcLNOZt1O8+QAXqw3/41T5ZA/MlPL/EH6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h+6HBAAAA2wAAAA8AAAAAAAAAAAAAAAAAmAIAAGRycy9kb3du&#10;cmV2LnhtbFBLBQYAAAAABAAEAPUAAACGAwAAAAA=&#10;" path="m223,167l175,93,119,19,56,,32,,8,37,,74r,37l8,130,24,111,63,74r56,19l175,130r40,56l223,186r,-19xe" strokecolor="white" strokeweight="1pt">
                  <v:path arrowok="t" o:connecttype="custom" o:connectlocs="363,115;285,64;194,13;91,0;52,0;13,25;0,51;0,76;13,89;39,76;103,51;194,64;285,89;350,128;363,128;363,115" o:connectangles="0,0,0,0,0,0,0,0,0,0,0,0,0,0,0,0"/>
                </v:shape>
                <v:shape id="Freeform 40" o:spid="_x0000_s1064" style="position:absolute;left:10351;top:2438;width:131;height:295;rotation:-90;visibility:visible;mso-wrap-style:square;v-text-anchor:top" coordsize="80,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N5xsIA&#10;AADbAAAADwAAAGRycy9kb3ducmV2LnhtbERPz2vCMBS+D/Y/hDfwNtPNMaQaRQqT6WnrBsPbs3k2&#10;xealJrGt//1yGOz48f1erkfbip58aBwreJpmIIgrpxuuFXx/vT3OQYSIrLF1TApuFGC9ur9bYq7d&#10;wJ/Ul7EWKYRDjgpMjF0uZagMWQxT1xEn7uS8xZigr6X2OKRw28rnLHuVFhtODQY7KgxV5/JqFVzm&#10;phiO28O1uLT73Y//KPvt7KbU5GHcLEBEGuO/+M/9rhW8pLHpS/oB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A3nGwgAAANsAAAAPAAAAAAAAAAAAAAAAAJgCAABkcnMvZG93&#10;bnJldi54bWxQSwUGAAAAAAQABAD1AAAAhwMAAAAA&#10;" path="m80,l56,,32,55,8,111,,204r8,93l48,408r8,19l64,427r8,-19l64,371,56,297r,-56l64,148,80,74,80,xe" strokecolor="white" strokeweight="1pt">
                  <v:path arrowok="t" o:connecttype="custom" o:connectlocs="131,0;92,0;52,38;13,77;0,141;13,205;79,282;92,295;105,295;118,282;105,256;92,205;92,166;105,102;131,51;131,0" o:connectangles="0,0,0,0,0,0,0,0,0,0,0,0,0,0,0,0"/>
                </v:shape>
                <v:shape id="Freeform 41" o:spid="_x0000_s1065" style="position:absolute;left:9601;top:14161;width:443;height:435;rotation:-90;visibility:visible;mso-wrap-style:square;v-text-anchor:top" coordsize="271,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nt8UA&#10;AADbAAAADwAAAGRycy9kb3ducmV2LnhtbESPT2vCQBTE7wW/w/KE3uqmIo2NruKfCl4ETXrQ2yP7&#10;TEKzb8PuVtNv3xUKPQ4z8xtmvuxNK27kfGNZwesoAUFcWt1wpeCz2L1MQfiArLG1TAp+yMNyMXia&#10;Y6btnU90y0MlIoR9hgrqELpMSl/WZNCPbEccvat1BkOUrpLa4T3CTSvHSfImDTYcF2rsaFNT+ZV/&#10;GwWp3xe7jz5dnfPikK4v27E7WqPU87BfzUAE6sN/+K+91wom7/D4En+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bee3xQAAANsAAAAPAAAAAAAAAAAAAAAAAJgCAABkcnMv&#10;ZG93bnJldi54bWxQSwUGAAAAAAQABAD1AAAAigMAAAAA&#10;" path="m120,56l80,37r-32,l48,93,64,204,56,371,40,483,8,594,,631r8,l24,594,56,520,144,334,231,130,255,56,271,18,271,r-8,l223,18,183,37,144,74r-8,l120,56xe" strokecolor="white" strokeweight="1pt">
                  <v:path arrowok="t" o:connecttype="custom" o:connectlocs="196,39;131,26;78,26;78,64;105,141;92,256;65,333;13,409;0,435;13,435;39,409;92,358;235,230;378,90;417,39;443,12;443,0;430,0;365,12;299,26;235,51;222,51;196,39" o:connectangles="0,0,0,0,0,0,0,0,0,0,0,0,0,0,0,0,0,0,0,0,0,0,0"/>
                </v:shape>
                <v:shape id="Freeform 42" o:spid="_x0000_s1066" style="position:absolute;left:9866;top:14570;width:117;height:333;rotation:-90;visibility:visible;mso-wrap-style:square;v-text-anchor:top" coordsize="7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94HsEA&#10;AADbAAAADwAAAGRycy9kb3ducmV2LnhtbERPz2vCMBS+D/wfwhN2m+k2LNIZxQmyHexhUTw/m7em&#10;rHkpTbTd/npzEHb8+H4v16NrxZX60HhW8DzLQBBX3jRcKzgedk8LECEiG2w9k4JfCrBeTR6WWBg/&#10;8BdddaxFCuFQoAIbY1dIGSpLDsPMd8SJ+/a9w5hgX0vT45DCXStfsiyXDhtODRY72lqqfvTFKTi9&#10;57Z8PZX7UutNbvSH/jsPW6Uep+PmDUSkMf6L7+5Po2Ce1qcv6QfI1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PeB7BAAAA2wAAAA8AAAAAAAAAAAAAAAAAmAIAAGRycy9kb3du&#10;cmV2LnhtbFBLBQYAAAAABAAEAPUAAACGAwAAAAA=&#10;" path="m16,483l56,353,72,223,72,93,48,,32,,8,18,,55,,93r24,92l40,297r-8,93l8,464r,19l16,483xe" strokecolor="white" strokeweight="1pt">
                  <v:path arrowok="t" o:connecttype="custom" o:connectlocs="26,333;91,243;117,154;117,64;78,0;52,0;13,12;0,38;0,64;39,128;65,205;52,269;13,320;13,333;26,333" o:connectangles="0,0,0,0,0,0,0,0,0,0,0,0,0,0,0"/>
                </v:shape>
                <v:shape id="Freeform 43" o:spid="_x0000_s1067" style="position:absolute;left:9439;top:14764;width:341;height:142;rotation:-90;visibility:visible;mso-wrap-style:square;v-text-anchor:top" coordsize="208,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X0HcUA&#10;AADbAAAADwAAAGRycy9kb3ducmV2LnhtbESPQWvCQBSE70L/w/IK3nSj2KKpq5Ri0VMlURFvr9nX&#10;JDT7Ns2uMf57Vyh4HGbmG2a+7EwlWmpcaVnBaBiBIM6sLjlXsN99DqYgnEfWWFkmBVdysFw89eYY&#10;a3vhhNrU5yJA2MWooPC+jqV0WUEG3dDWxMH7sY1BH2STS93gJcBNJcdR9CoNlhwWCqzpo6DsNz0b&#10;BYco/cuTWWtOk+SrXu+/j9vVdq1U/7l7fwPhqfOP8H97oxW8jOD+JfwA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1fQdxQAAANsAAAAPAAAAAAAAAAAAAAAAAJgCAABkcnMv&#10;ZG93bnJldi54bWxQSwUGAAAAAAQABAD1AAAAigMAAAAA&#10;" path="m200,93l160,37,112,,64,,16,37,,74,,93r8,l32,93r72,18l136,130r32,56l184,204r16,-18l208,149,200,93xe" strokecolor="white" strokeweight="1pt">
                  <v:path arrowok="t" o:connecttype="custom" o:connectlocs="328,65;262,26;184,0;105,0;26,26;0,52;0,65;13,65;52,65;171,77;223,90;275,129;302,142;328,129;341,104;328,65" o:connectangles="0,0,0,0,0,0,0,0,0,0,0,0,0,0,0,0"/>
                </v:shape>
                <v:shape id="Freeform 44" o:spid="_x0000_s1068" style="position:absolute;left:10126;top:15111;width:273;height:62;rotation:-90;visibility:visible;mso-wrap-style:square;v-text-anchor:top" coordsize="16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AW88QA&#10;AADbAAAADwAAAGRycy9kb3ducmV2LnhtbESPwWrDMBBE74X8g9hCbo1UQ9vgRgkmUAg+lDoJyXWx&#10;traJtTKWEjl/XxUKPQ4z84ZZbSbbixuNvnOs4XmhQBDXznTcaDgePp6WIHxANtg7Jg138rBZzx5W&#10;mBsXuaLbPjQiQdjnqKENYcil9HVLFv3CDcTJ+3ajxZDk2EgzYkxw28tMqVdpseO00OJA25bqy/5q&#10;Nbz5k/osz9fmK8auqFSp4mWntJ4/TsU7iEBT+A//tXdGw0sGv1/SD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QFvPEAAAA2wAAAA8AAAAAAAAAAAAAAAAAmAIAAGRycy9k&#10;b3ducmV2LnhtbFBLBQYAAAAABAAEAPUAAACJAwAAAAA=&#10;" path="m151,56r-32,l88,18,72,,56,,,74r,l8,93,64,56r16,l111,93,151,74r8,-18l167,56r-16,xe" strokecolor="white" strokeweight="1pt">
                  <v:path arrowok="t" o:connecttype="custom" o:connectlocs="247,37;195,37;144,12;118,0;92,0;0,49;0,49;13,62;105,37;131,37;181,62;247,49;260,37;273,37;247,37" o:connectangles="0,0,0,0,0,0,0,0,0,0,0,0,0,0,0"/>
                </v:shape>
                <v:shape id="Freeform 45" o:spid="_x0000_s1069" style="position:absolute;left:10286;top:14844;width:415;height:424;rotation:-90;visibility:visible;mso-wrap-style:square;v-text-anchor:top" coordsize="255,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PvzsQA&#10;AADbAAAADwAAAGRycy9kb3ducmV2LnhtbESPT2vCQBTE70K/w/IK3nQTiyKpq4hgUQ+Vxj/nR/aZ&#10;hGbfxuwa47fvCkKPw8z8hpktOlOJlhpXWlYQDyMQxJnVJecKjof1YArCeWSNlWVS8CAHi/lbb4aJ&#10;tnf+oTb1uQgQdgkqKLyvEyldVpBBN7Q1cfAutjHog2xyqRu8B7ip5CiKJtJgyWGhwJpWBWW/6c0o&#10;uGbL1b69kP6u4m26iU9fu+l5pFT/vVt+gvDU+f/wq73RCsYf8PwSf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j787EAAAA2wAAAA8AAAAAAAAAAAAAAAAAmAIAAGRycy9k&#10;b3ducmV2LnhtbFBLBQYAAAAABAAEAPUAAACJAwAAAAA=&#10;" path="m255,19r-8,37l215,130,135,316,48,502,16,576,,613,,594,,557,16,390r,-74l8,260r,-18l16,242,64,223r63,-56l191,93,231,19,255,r,19xe" strokecolor="white" strokeweight="1pt">
                  <v:path arrowok="t" o:connecttype="custom" o:connectlocs="415,13;402,39;350,90;220,219;78,347;26,398;0,424;0,411;0,385;26,270;26,219;13,180;13,167;26,167;104,154;207,116;311,64;376,13;415,0;415,13" o:connectangles="0,0,0,0,0,0,0,0,0,0,0,0,0,0,0,0,0,0,0,0"/>
                </v:shape>
                <v:shape id="Freeform 46" o:spid="_x0000_s1070" style="position:absolute;left:10601;top:14693;width:66;height:294;rotation:-90;visibility:visible;mso-wrap-style:square;v-text-anchor:top" coordsize="40,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BuWsQA&#10;AADbAAAADwAAAGRycy9kb3ducmV2LnhtbESPT2vCQBTE70K/w/IKvemmoUpJXUMpWor0ohaKt0f2&#10;mY3Nvg3ZzR+/fVcQPA4z8xtmmY+2Fj21vnKs4HmWgCAunK64VPBz2ExfQfiArLF2TAou5CFfPUyW&#10;mGk38I76fShFhLDPUIEJocmk9IUhi37mGuLonVxrMUTZllK3OES4rWWaJAtpseK4YLChD0PF376z&#10;CsbP+ffveTh2Jffrwh7T1IStVerpcXx/AxFoDPfwrf2lFcxf4Pol/g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QblrEAAAA2wAAAA8AAAAAAAAAAAAAAAAAmAIAAGRycy9k&#10;b3ducmV2LnhtbFBLBQYAAAAABAAEAPUAAACJAwAAAAA=&#10;" path="m24,409l40,335r,-38l32,260,24,167,32,56r,-37l32,,24,,16,19,,112,,223,,335r16,92l24,427r,-18xe" strokecolor="white" strokeweight="1pt">
                  <v:path arrowok="t" o:connecttype="custom" o:connectlocs="40,282;66,231;66,204;53,179;40,115;53,39;53,13;53,0;40,0;26,13;0,77;0,154;0,231;26,294;40,294;40,282" o:connectangles="0,0,0,0,0,0,0,0,0,0,0,0,0,0,0,0"/>
                </v:shape>
                <v:shape id="Freeform 47" o:spid="_x0000_s1071" style="position:absolute;left:9951;top:14359;width:379;height:128;rotation:-90;visibility:visible;mso-wrap-style:square;v-text-anchor:top" coordsize="231,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GlHsIA&#10;AADbAAAADwAAAGRycy9kb3ducmV2LnhtbESPQWvCQBSE7wX/w/KE3ppdS1NKmlWkRfDiIWm9v2af&#10;STD7Nma3Jv57VxA8DjPzDZOvJtuJMw2+daxhkSgQxJUzLdcafn82Lx8gfEA22DkmDRfysFrOnnLM&#10;jBu5oHMZahEh7DPU0ITQZ1L6qiGLPnE9cfQObrAYohxqaQYcI9x28lWpd2mx5bjQYE9fDVXH8t9q&#10;KN3x24fitFe7k6rHFhd/b3av9fN8Wn+CCDSFR/je3hoNaQq3L/EHy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saUewgAAANsAAAAPAAAAAAAAAAAAAAAAAJgCAABkcnMvZG93&#10;bnJldi54bWxQSwUGAAAAAAQABAD1AAAAhwMAAAAA&#10;" path="m,167l48,93,112,19,175,r24,l223,37r8,37l223,111r-8,19l207,111,160,74,104,93,48,130,8,186r-8,l,167xe" strokecolor="white" strokeweight="1pt">
                  <v:path arrowok="t" o:connecttype="custom" o:connectlocs="0,115;79,64;184,13;287,0;326,0;366,25;379,51;366,76;353,89;340,76;263,51;171,64;79,89;13,128;0,128;0,115" o:connectangles="0,0,0,0,0,0,0,0,0,0,0,0,0,0,0,0"/>
                </v:shape>
                <v:shape id="Freeform 48" o:spid="_x0000_s1072" style="position:absolute;left:10353;top:14061;width:129;height:295;rotation:-90;visibility:visible;mso-wrap-style:square;v-text-anchor:top" coordsize="80,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ne8sUA&#10;AADbAAAADwAAAGRycy9kb3ducmV2LnhtbESPQUvDQBSE7wX/w/KE3tqNlpYSuy0SsKgnTQXx9sw+&#10;s8Hs23R3m6T/visIPQ4z8w2z2Y22FT350DhWcDfPQBBXTjdcK/g4PM3WIEJE1tg6JgVnCrDb3kw2&#10;mGs38Dv1ZaxFgnDIUYGJsculDJUhi2HuOuLk/ThvMSbpa6k9DgluW3mfZStpseG0YLCjwlD1W56s&#10;guPaFMP3/utUHNvXl0//Vvb7xVmp6e34+AAi0hiv4f/2s1awXMHfl/QD5PY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Cd7yxQAAANsAAAAPAAAAAAAAAAAAAAAAAJgCAABkcnMv&#10;ZG93bnJldi54bWxQSwUGAAAAAAQABAD1AAAAigMAAAAA&#10;" path="m8,l24,,56,55r16,56l80,204r-8,93l40,408,24,427r-8,l16,408r8,-37l32,297r,-56l16,148,,74,8,xe" strokecolor="white" strokeweight="1pt">
                  <v:path arrowok="t" o:connecttype="custom" o:connectlocs="13,0;39,0;90,38;116,77;129,141;116,205;65,282;39,295;26,295;26,282;39,256;52,205;52,166;26,102;0,51;13,0" o:connectangles="0,0,0,0,0,0,0,0,0,0,0,0,0,0,0,0"/>
                </v:shape>
                <v:shape id="Freeform 49" o:spid="_x0000_s1073" style="position:absolute;left:5854;top:-2364;width:535;height:8124;rotation:-90;visibility:visible;mso-wrap-style:square;v-text-anchor:top" coordsize="327,1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pPasYA&#10;AADbAAAADwAAAGRycy9kb3ducmV2LnhtbESPQWvCQBSE74L/YXkFL1I3DbaWNKtIJeqhF2MP7e2R&#10;fU1Csm9DdjXpv+8KBY/DzHzDpJvRtOJKvastK3haRCCIC6trLhV8nrPHVxDOI2tsLZOCX3KwWU8n&#10;KSbaDnyia+5LESDsElRQed8lUrqiIoNuYTvi4P3Y3qAPsi+l7nEIcNPKOIpepMGaw0KFHb1XVDT5&#10;xSj43u33X8t5E3f6MBz5Y57l8SlTavYwbt9AeBr9PfzfPmoFzyu4fQk/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pPasYAAADbAAAADwAAAAAAAAAAAAAAAACYAgAAZHJz&#10;L2Rvd25yZXYueG1sUEsFBgAAAAAEAAQA9QAAAIsDAAAAAA==&#10;" path="m327,11236r,130l311,11477r-32,168l223,11756r-55,37l104,11775r-56,-75l16,11589,,11422r8,-93l40,11236r40,-74l120,11143r48,19l199,11217r16,75l231,11366r,74l215,11515r-24,37l152,11570r-32,l104,11533r-16,-37l88,11440r8,-55l128,11329r24,37l136,11385r-16,37l136,11477r16,l176,11477r15,-37l191,11366r-23,-93l128,11236r-40,19l56,11310r-16,75l40,11477r8,75l72,11626r40,56l152,11700r55,-18l247,11589r32,-149l287,11236,287,557,279,353,247,223,207,130,152,93r-40,19l72,167,48,242r-8,93l40,409r16,74l88,539r40,18l168,520r23,-74l191,353,176,335,152,316r-16,19l120,390r16,37l152,446r-24,19l96,427,88,353r,-37l104,279r16,-37l152,223r39,19l215,297r16,56l231,446r-16,74l199,595r-31,37l120,650,80,632,40,576,8,483,,390,16,223,48,93,104,19,168,r55,37l279,149r32,167l327,446r,130l327,11236xe" fillcolor="#b09870" strokeweight="1pt">
                  <v:path arrowok="t" o:connecttype="custom" o:connectlocs="535,7830;456,8022;275,8124;79,8060;0,7868;65,7740;196,7676;326,7727;378,7830;352,7932;249,7970;170,7945;144,7881;209,7804;223,7843;223,7906;288,7906;312,7830;209,7740;92,7791;65,7906;118,8009;249,8060;404,7983;470,7740;456,243;339,90;183,77;79,167;65,282;144,371;275,358;312,243;249,218;196,269;249,307;157,294;144,218;196,167;312,167;378,243;352,358;275,435;131,435;13,333;26,154;170,13;365,25;509,218;535,397" o:connectangles="0,0,0,0,0,0,0,0,0,0,0,0,0,0,0,0,0,0,0,0,0,0,0,0,0,0,0,0,0,0,0,0,0,0,0,0,0,0,0,0,0,0,0,0,0,0,0,0,0,0"/>
                </v:shape>
                <v:shape id="Freeform 50" o:spid="_x0000_s1074" style="position:absolute;left:5863;top:10995;width:535;height:8125;rotation:-90;visibility:visible;mso-wrap-style:square;v-text-anchor:top" coordsize="327,1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XbGMMA&#10;AADbAAAADwAAAGRycy9kb3ducmV2LnhtbERPTWuDQBC9F/oflgn0EuJaaUsw2UhpMc2hF20OyW1w&#10;Jyq6s+Juo/332UOgx8f73maz6cWVRtdaVvAcxSCIK6tbrhUcf/LVGoTzyBp7y6Tgjxxku8eHLaba&#10;TlzQtfS1CCHsUlTQeD+kUrqqIYMusgNx4C52NOgDHGupR5xCuOllEsdv0mDLoaHBgT4aqrry1yg4&#10;f+73p5dllwz6azrw9zIvkyJX6mkxv29AeJr9v/juPmgFr2Fs+BJ+gN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XbGMMAAADbAAAADwAAAAAAAAAAAAAAAACYAgAAZHJzL2Rv&#10;d25yZXYueG1sUEsFBgAAAAAEAAQA9QAAAIgDAAAAAA==&#10;" path="m48,11236r8,204l80,11589r48,93l175,11700r48,-18l255,11626r24,-74l287,11477r,-92l271,11310r-24,-55l207,11236r-48,37l136,11366r8,74l151,11477r24,l199,11477r8,-55l191,11385r-8,-19l199,11329r32,56l247,11440r-8,56l231,11533r-24,37l175,11570r-31,-18l120,11515r-16,-75l104,11366r8,-74l136,11217r31,-55l207,11143r48,19l295,11236r24,93l327,11422r-8,167l279,11700r-56,75l167,11793r-63,-37l56,11645,16,11477,8,11366,,11236,,576,8,446,16,316,56,149,104,37,167,r56,19l279,93r40,130l327,390r-8,93l295,576r-40,56l207,650,167,632,136,595,112,520r-8,-74l104,353r16,-56l144,242r31,-19l207,242r24,37l239,316r8,37l231,427r-32,38l183,446r8,-19l207,390r-8,-55l175,316r-24,19l144,353r-8,93l159,520r48,37l247,539r24,-56l287,409r,-74l279,242,255,167,223,112,175,93r-47,37l80,223,56,353,48,557r,10679xe" fillcolor="#b09870" strokeweight="1pt">
                  <v:path arrowok="t" o:connecttype="custom" o:connectlocs="92,7882;209,8049;365,8049;456,7959;470,7844;404,7754;260,7767;236,7882;286,7907;339,7869;299,7831;378,7844;391,7920;339,7971;236,7959;170,7882;183,7780;273,7690;417,7690;522,7805;522,7984;365,8113;170,8100;26,7907;0,7741;13,307;92,103;273,0;456,64;535,269;483,397;339,448;223,410;170,307;196,205;286,154;378,192;404,243;326,320;312,294;326,231;247,231;223,307;339,384;443,333;470,231;417,115;286,64;131,154;79,384" o:connectangles="0,0,0,0,0,0,0,0,0,0,0,0,0,0,0,0,0,0,0,0,0,0,0,0,0,0,0,0,0,0,0,0,0,0,0,0,0,0,0,0,0,0,0,0,0,0,0,0,0,0"/>
                </v:shape>
                <v:shape id="Freeform 51" o:spid="_x0000_s1075" style="position:absolute;left:1812;top:1799;width:445;height:449;rotation:-90;visibility:visible;mso-wrap-style:square;v-text-anchor:top" coordsize="272,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lJkMIA&#10;AADbAAAADwAAAGRycy9kb3ducmV2LnhtbESP0YrCMBRE3xf8h3AF39a04i5ajaKCIPpk9QOuzbUt&#10;NjelibX69WZB2MdhZs4w82VnKtFS40rLCuJhBII4s7rkXMH5tP2egHAeWWNlmRQ8ycFy0fuaY6Lt&#10;g4/Upj4XAcIuQQWF93UipcsKMuiGtiYO3tU2Bn2QTS51g48AN5UcRdGvNFhyWCiwpk1B2S29m0CJ&#10;s/h6Gb02+2c6bnX7Oh7yy1qpQb9bzUB46vx/+NPeaQU/U/j7En6AX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UmQwgAAANsAAAAPAAAAAAAAAAAAAAAAAJgCAABkcnMvZG93&#10;bnJldi54bWxQSwUGAAAAAAQABAD1AAAAhwMAAAAA&#10;" path="m48,18l24,,8,18,,74r8,37l232,631r16,19l264,631r8,-37l264,538,48,18xe" fillcolor="#b09870" strokeweight="1pt">
                  <v:path arrowok="t" o:connecttype="custom" o:connectlocs="79,12;39,0;13,12;0,51;13,77;380,436;406,449;432,436;445,410;432,372;79,12" o:connectangles="0,0,0,0,0,0,0,0,0,0,0"/>
                </v:shape>
                <v:shape id="Freeform 52" o:spid="_x0000_s1076" style="position:absolute;left:1814;top:14543;width:444;height:449;rotation:-90;visibility:visible;mso-wrap-style:square;v-text-anchor:top" coordsize="272,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8qsMIA&#10;AADbAAAADwAAAGRycy9kb3ducmV2LnhtbESPwYrCQAyG78K+w5CFvem0soh0HWVXEERPVh8gdmJb&#10;tpMpnbFWn94cBI/hz/8l32I1uEb11IXas4F0koAiLrytuTRwOm7Gc1AhIltsPJOBOwVYLT9GC8ys&#10;v/GB+jyWSiAcMjRQxdhmWoeiIodh4ltiyS6+cxhl7EptO7wJ3DV6miQz7bBmuVBhS+uKiv/86oSS&#10;FunlPH2sd/f8u7f947Avz3/GfH0Ovz+gIg3xvfxqb62BmXwvLuIBe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ryqwwgAAANsAAAAPAAAAAAAAAAAAAAAAAJgCAABkcnMvZG93&#10;bnJldi54bWxQSwUGAAAAAAQABAD1AAAAhwMAAAAA&#10;" path="m232,18l248,r16,18l272,74r-8,37l48,631,24,650,8,631,,594,8,538,232,18xe" fillcolor="#b09870" strokeweight="1pt">
                  <v:path arrowok="t" o:connecttype="custom" o:connectlocs="379,12;405,0;431,12;444,51;431,77;78,436;39,449;13,436;0,410;13,372;379,12" o:connectangles="0,0,0,0,0,0,0,0,0,0,0"/>
                </v:shape>
                <v:shape id="Freeform 53" o:spid="_x0000_s1077" style="position:absolute;left:10007;top:1806;width:445;height:436;rotation:-90;visibility:visible;mso-wrap-style:square;v-text-anchor:top" coordsize="272,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ScRsQA&#10;AADbAAAADwAAAGRycy9kb3ducmV2LnhtbESPQWvCQBSE74L/YXlCb7qJlCjRVWpACD0I2vbQ2yP7&#10;TEKzb5fsNqb/visIHoeZ+YbZ7kfTiYF631pWkC4SEMSV1S3XCj4/jvM1CB+QNXaWScEfedjvppMt&#10;5tre+EzDJdQiQtjnqKAJweVS+qohg35hHXH0rrY3GKLsa6l7vEW46eQySTJpsOW40KCjoqHq5/Jr&#10;FKzeS10W4/C9dvTl0uJUZofjq1Ivs/FtAyLQGJ7hR7vUCrIU7l/iD5C7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knEbEAAAA2wAAAA8AAAAAAAAAAAAAAAAAmAIAAGRycy9k&#10;b3ducmV2LnhtbFBLBQYAAAAABAAEAPUAAACJAwAAAAA=&#10;" path="m48,613l24,632,8,613,,576,8,520,232,19,248,r16,19l272,56r-8,56l48,613xe" fillcolor="#b09870" strokeweight="1pt">
                  <v:path arrowok="t" o:connecttype="custom" o:connectlocs="79,423;39,436;13,423;0,397;13,359;380,13;406,0;432,13;445,39;432,77;79,423" o:connectangles="0,0,0,0,0,0,0,0,0,0,0"/>
                </v:shape>
                <v:shape id="Freeform 54" o:spid="_x0000_s1078" style="position:absolute;left:10010;top:14550;width:444;height:436;rotation:-90;visibility:visible;mso-wrap-style:square;v-text-anchor:top" coordsize="272,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YCMcQA&#10;AADbAAAADwAAAGRycy9kb3ducmV2LnhtbESPT4vCMBTE7wt+h/AEb2uqLF2pRtGCUDwsrH8O3h7N&#10;sy02L6HJ1vrtzcLCHoeZ+Q2z2gymFT11vrGsYDZNQBCXVjdcKTif9u8LED4ga2wtk4InedisR28r&#10;zLR98Df1x1CJCGGfoYI6BJdJ6cuaDPqpdcTRu9nOYIiyq6Tu8BHhppXzJEmlwYbjQo2O8prK+/HH&#10;KPg8FLrIh/66cHRxs/yrSHf7D6Um42G7BBFoCP/hv3ahFaRz+P0Sf4B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2AjHEAAAA2wAAAA8AAAAAAAAAAAAAAAAAmAIAAGRycy9k&#10;b3ducmV2LnhtbFBLBQYAAAAABAAEAPUAAACJAwAAAAA=&#10;" path="m232,613r16,19l264,613r8,-37l264,520,48,19,24,,8,19,,56r8,56l232,613xe" fillcolor="#b09870" strokeweight="1pt">
                  <v:path arrowok="t" o:connecttype="custom" o:connectlocs="379,423;405,436;431,423;444,397;431,359;78,13;39,0;13,13;0,39;13,77;379,423" o:connectangles="0,0,0,0,0,0,0,0,0,0,0"/>
                </v:shape>
                <v:shape id="Freeform 55" o:spid="_x0000_s1079" style="position:absolute;left:-5726;top:8332;width:14152;height:77;rotation:-90;visibility:visible;mso-wrap-style:square;v-text-anchor:top" coordsize="866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XEDMQA&#10;AADbAAAADwAAAGRycy9kb3ducmV2LnhtbESPQWsCMRSE70L/Q3gFL1KzKkhZjdIWF7x4qNpDb4/N&#10;283i5mWbRF3/vSkIHoeZ+YZZrnvbigv50DhWMBlnIIhLpxuuFRwPxds7iBCRNbaOScGNAqxXL4Ml&#10;5tpd+Zsu+1iLBOGQowITY5dLGUpDFsPYdcTJq5y3GJP0tdQerwluWznNsrm02HBaMNjRl6HytD9b&#10;BaPbrPrb/Ba+b392xdRuPytTGaWGr/3HAkSkPj7Dj/ZWK5jP4P9L+gF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FxAzEAAAA2wAAAA8AAAAAAAAAAAAAAAAAmAIAAGRycy9k&#10;b3ducmV2LnhtbFBLBQYAAAAABAAEAPUAAACJAwAAAAA=&#10;" path="m48,111l,,8662,r-40,111l48,111xe" fillcolor="#b0b0b0" strokeweight="1pt">
                  <v:path arrowok="t" o:connecttype="custom" o:connectlocs="78,77;0,0;14152,0;14087,77;78,77" o:connectangles="0,0,0,0,0"/>
                </v:shape>
                <v:shape id="Freeform 56" o:spid="_x0000_s1080" style="position:absolute;left:6096;top:-3491;width:66;height:9636;rotation:-90;visibility:visible;mso-wrap-style:square;v-text-anchor:top" coordsize="40,13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WMDMQA&#10;AADbAAAADwAAAGRycy9kb3ducmV2LnhtbESPQWvCQBSE70L/w/IKvZmNRaJEV5FCwR6bhJbcntln&#10;Es2+TbNbk/77bqHgcZiZb5jtfjKduNHgWssKFlEMgriyuuVaQZG/ztcgnEfW2FkmBT/kYL97mG0x&#10;1Xbkd7plvhYBwi5FBY33fSqlqxoy6CLbEwfvbAeDPsihlnrAMcBNJ5/jOJEGWw4LDfb00lB1zb6N&#10;ghVXXCSncin77G38+vjMy6O8KPX0OB02IDxN/h7+bx+1gmQJf1/CD5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1jAzEAAAA2wAAAA8AAAAAAAAAAAAAAAAAmAIAAGRycy9k&#10;b3ducmV2LnhtbFBLBQYAAAAABAAEAPUAAACJAwAAAAA=&#10;" path="m,13891r40,93l40,,,111,,13891xe" fillcolor="#b0b0b0" strokeweight="1pt">
                  <v:path arrowok="t" o:connecttype="custom" o:connectlocs="0,9572;66,9636;66,0;0,76;0,9572" o:connectangles="0,0,0,0,0"/>
                </v:shape>
                <v:shape id="Freeform 57" o:spid="_x0000_s1081" style="position:absolute;left:6090;top:10610;width:79;height:9636;rotation:-90;visibility:visible;mso-wrap-style:square;v-text-anchor:top" coordsize="48,13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CAsYA&#10;AADbAAAADwAAAGRycy9kb3ducmV2LnhtbESPT2vCQBTE74V+h+UVvNVNBYNEVymtivZQ6z/a3l6z&#10;r0lo9m3Irkn89m5B8DjMzG+YyawzpWiodoVlBU/9CARxanXBmYLDfvE4AuE8ssbSMik4k4PZ9P5u&#10;gom2LW+p2flMBAi7BBXk3leJlC7NyaDr24o4eL+2NuiDrDOpa2wD3JRyEEWxNFhwWMixopec0r/d&#10;yShYvv+squP6W3/NW37DJm5ePz82SvUeuucxCE+dv4Wv7ZVWEA/h/0v4AXJ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CAsYAAADbAAAADwAAAAAAAAAAAAAAAACYAgAAZHJz&#10;L2Rvd25yZXYueG1sUEsFBgAAAAAEAAQA9QAAAIsDAAAAAA==&#10;" path="m48,13891l,13984,,,48,111r,13780xe" fillcolor="#b0b0b0" strokeweight="1pt">
                  <v:path arrowok="t" o:connecttype="custom" o:connectlocs="79,9572;0,9636;0,0;79,76;79,9572" o:connectangles="0,0,0,0,0"/>
                </v:shape>
                <v:shape id="Freeform 58" o:spid="_x0000_s1082" style="position:absolute;left:3835;top:8330;width:14152;height:77;rotation:-90;flip:x;visibility:visible;mso-wrap-style:square;v-text-anchor:top" coordsize="866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0O/sMA&#10;AADbAAAADwAAAGRycy9kb3ducmV2LnhtbESPQWvCQBSE7wX/w/IEL0U3lZJKdBWxCHqwYBTPj+wz&#10;G8y+DdlVo7++KxR6HGbmG2a26GwtbtT6yrGCj1ECgrhwuuJSwfGwHk5A+ICssXZMCh7kYTHvvc0w&#10;0+7Oe7rloRQRwj5DBSaEJpPSF4Ys+pFriKN3dq3FEGVbSt3iPcJtLcdJkkqLFccFgw2tDBWX/GoV&#10;1Lvxqfk28stYyg/vP8/t/vS5VWrQ75ZTEIG68B/+a2+0gjSF15f4A+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0O/sMAAADbAAAADwAAAAAAAAAAAAAAAACYAgAAZHJzL2Rv&#10;d25yZXYueG1sUEsFBgAAAAAEAAQA9QAAAIgDAAAAAA==&#10;" path="m48,111l,,8662,r-40,111l48,111xe" fillcolor="#b0b0b0" strokeweight="1pt">
                  <v:path arrowok="t" o:connecttype="custom" o:connectlocs="78,77;0,0;14152,0;14087,77;78,77" o:connectangles="0,0,0,0,0"/>
                </v:shape>
              </v:group>
            </w:pict>
          </mc:Fallback>
        </mc:AlternateContent>
      </w:r>
    </w:p>
    <w:p w:rsidR="00796D66" w:rsidRDefault="00796D66" w:rsidP="00F927D8">
      <w:pPr>
        <w:rPr>
          <w:rFonts w:ascii="Times New Roman" w:eastAsia="Times New Roman" w:hAnsi="Times New Roman" w:cs="Times New Roman"/>
          <w:b/>
          <w:sz w:val="28"/>
          <w:szCs w:val="28"/>
        </w:rPr>
      </w:pPr>
    </w:p>
    <w:p w:rsidR="00796D66" w:rsidRPr="00796D66" w:rsidRDefault="00F60337" w:rsidP="00796D66">
      <w:pPr>
        <w:ind w:left="1440"/>
        <w:outlineLvl w:val="0"/>
        <w:rPr>
          <w:rFonts w:ascii="Times New Roman" w:eastAsia="Times New Roman" w:hAnsi="Times New Roman" w:cs="Times New Roman"/>
          <w:b/>
          <w:noProof/>
          <w:sz w:val="28"/>
          <w:szCs w:val="28"/>
        </w:rPr>
      </w:pPr>
      <w:r>
        <w:rPr>
          <w:rFonts w:ascii="Times New Roman" w:eastAsia="Times New Roman" w:hAnsi="Times New Roman" w:cs="Times New Roman"/>
          <w:b/>
          <w:noProof/>
          <w:sz w:val="28"/>
          <w:szCs w:val="28"/>
        </w:rPr>
        <w:t xml:space="preserve">       </w:t>
      </w:r>
      <w:r w:rsidR="00796D66" w:rsidRPr="00796D66">
        <w:rPr>
          <w:rFonts w:ascii="Times New Roman" w:eastAsia="Times New Roman" w:hAnsi="Times New Roman" w:cs="Times New Roman"/>
          <w:b/>
          <w:noProof/>
          <w:sz w:val="28"/>
          <w:szCs w:val="28"/>
        </w:rPr>
        <w:t>PHÒNG GIÁO DỤC VÀ ĐÀO TẠO ĐẠI LỘC</w:t>
      </w:r>
    </w:p>
    <w:p w:rsidR="00796D66" w:rsidRPr="00796D66" w:rsidRDefault="00796D66" w:rsidP="00796D66">
      <w:pPr>
        <w:jc w:val="center"/>
        <w:outlineLvl w:val="0"/>
        <w:rPr>
          <w:rFonts w:ascii="Times New Roman" w:eastAsia="Times New Roman" w:hAnsi="Times New Roman" w:cs="Times New Roman"/>
          <w:b/>
          <w:noProof/>
          <w:sz w:val="28"/>
          <w:szCs w:val="28"/>
        </w:rPr>
      </w:pPr>
      <w:r w:rsidRPr="00796D66">
        <w:rPr>
          <w:rFonts w:ascii="Times New Roman" w:eastAsia="Times New Roman" w:hAnsi="Times New Roman" w:cs="Times New Roman"/>
          <w:b/>
          <w:noProof/>
          <w:sz w:val="28"/>
          <w:szCs w:val="28"/>
        </w:rPr>
        <w:t xml:space="preserve">     TRƯỜNG THCS TRẦN HƯNG ĐẠO</w:t>
      </w:r>
    </w:p>
    <w:p w:rsidR="00796D66" w:rsidRPr="00796D66" w:rsidRDefault="00796D66" w:rsidP="00796D66">
      <w:pPr>
        <w:tabs>
          <w:tab w:val="left" w:pos="2460"/>
        </w:tabs>
        <w:jc w:val="center"/>
        <w:outlineLvl w:val="0"/>
        <w:rPr>
          <w:rFonts w:ascii="Times New Roman" w:eastAsia="Times New Roman" w:hAnsi="Times New Roman" w:cs="Times New Roman"/>
          <w:b/>
          <w:sz w:val="52"/>
          <w:szCs w:val="52"/>
        </w:rPr>
      </w:pPr>
      <w:r w:rsidRPr="00796D66">
        <w:rPr>
          <w:rFonts w:ascii="Times New Roman" w:eastAsia="Times New Roman" w:hAnsi="Times New Roman" w:cs="Times New Roman"/>
          <w:sz w:val="28"/>
          <w:szCs w:val="28"/>
        </w:rPr>
        <w:t xml:space="preserve"> ***** </w:t>
      </w:r>
      <w:r w:rsidRPr="00796D66">
        <w:rPr>
          <w:rFonts w:ascii="Times New Roman" w:eastAsia="Times New Roman" w:hAnsi="Times New Roman" w:cs="Times New Roman"/>
          <w:sz w:val="28"/>
          <w:szCs w:val="28"/>
        </w:rPr>
        <w:sym w:font="Wingdings" w:char="F026"/>
      </w:r>
      <w:r w:rsidRPr="00796D66">
        <w:rPr>
          <w:rFonts w:ascii="Times New Roman" w:eastAsia="Times New Roman" w:hAnsi="Times New Roman" w:cs="Times New Roman"/>
          <w:sz w:val="28"/>
          <w:szCs w:val="28"/>
        </w:rPr>
        <w:t xml:space="preserve"> *****</w:t>
      </w:r>
    </w:p>
    <w:p w:rsidR="00796D66" w:rsidRPr="00796D66" w:rsidRDefault="00796D66" w:rsidP="00796D66">
      <w:pPr>
        <w:tabs>
          <w:tab w:val="left" w:pos="3060"/>
        </w:tabs>
        <w:rPr>
          <w:rFonts w:ascii="WoodType-Demi" w:eastAsia="Times New Roman" w:hAnsi="WoodType-Demi" w:cs="Times New Roman"/>
          <w:sz w:val="28"/>
          <w:szCs w:val="28"/>
        </w:rPr>
      </w:pPr>
    </w:p>
    <w:p w:rsidR="00796D66" w:rsidRPr="00796D66" w:rsidRDefault="00796D66" w:rsidP="00796D66">
      <w:pPr>
        <w:tabs>
          <w:tab w:val="left" w:pos="3060"/>
        </w:tabs>
        <w:rPr>
          <w:rFonts w:ascii="WoodType-Demi" w:eastAsia="Times New Roman" w:hAnsi="WoodType-Demi" w:cs="Times New Roman"/>
          <w:sz w:val="28"/>
          <w:szCs w:val="28"/>
        </w:rPr>
      </w:pPr>
    </w:p>
    <w:p w:rsidR="00796D66" w:rsidRPr="00796D66" w:rsidRDefault="00796D66" w:rsidP="00796D66">
      <w:pPr>
        <w:tabs>
          <w:tab w:val="left" w:pos="3060"/>
        </w:tabs>
        <w:rPr>
          <w:rFonts w:ascii="WoodType-Demi" w:eastAsia="Times New Roman" w:hAnsi="WoodType-Demi" w:cs="Times New Roman"/>
          <w:sz w:val="28"/>
          <w:szCs w:val="28"/>
        </w:rPr>
      </w:pPr>
    </w:p>
    <w:p w:rsidR="00F60337" w:rsidRDefault="00796D66" w:rsidP="00F60337">
      <w:pPr>
        <w:jc w:val="center"/>
        <w:rPr>
          <w:rFonts w:ascii="Times New Roman" w:eastAsia="Times New Roman" w:hAnsi="Times New Roman" w:cs="Times New Roman"/>
          <w:b/>
          <w:sz w:val="40"/>
          <w:szCs w:val="40"/>
        </w:rPr>
      </w:pPr>
      <w:r w:rsidRPr="00796D66">
        <w:rPr>
          <w:rFonts w:ascii="Times New Roman" w:eastAsia="Times New Roman" w:hAnsi="Times New Roman" w:cs="Times New Roman"/>
          <w:b/>
          <w:sz w:val="40"/>
          <w:szCs w:val="40"/>
        </w:rPr>
        <w:t>C</w:t>
      </w:r>
      <w:r w:rsidR="00F60337">
        <w:rPr>
          <w:rFonts w:ascii="Times New Roman" w:eastAsia="Times New Roman" w:hAnsi="Times New Roman" w:cs="Times New Roman"/>
          <w:b/>
          <w:sz w:val="40"/>
          <w:szCs w:val="40"/>
        </w:rPr>
        <w:t>HUYÊN ĐỀ CỤM</w:t>
      </w:r>
    </w:p>
    <w:p w:rsidR="00F60337" w:rsidRDefault="00796D66" w:rsidP="00F60337">
      <w:pPr>
        <w:jc w:val="center"/>
        <w:rPr>
          <w:rFonts w:ascii="Times New Roman" w:eastAsia="Times New Roman" w:hAnsi="Times New Roman" w:cs="Times New Roman"/>
          <w:b/>
          <w:sz w:val="28"/>
          <w:szCs w:val="28"/>
        </w:rPr>
      </w:pPr>
      <w:r w:rsidRPr="00796D66">
        <w:rPr>
          <w:rFonts w:ascii="Times New Roman" w:eastAsia="Times New Roman" w:hAnsi="Times New Roman" w:cs="Times New Roman"/>
          <w:b/>
          <w:sz w:val="28"/>
          <w:szCs w:val="28"/>
        </w:rPr>
        <w:t>TÊN CHUYÊN ĐỀ:</w:t>
      </w:r>
      <w:r w:rsidRPr="00796D66">
        <w:rPr>
          <w:rFonts w:ascii="Times New Roman" w:eastAsia="Times New Roman" w:hAnsi="Times New Roman" w:cs="Times New Roman"/>
          <w:b/>
          <w:sz w:val="40"/>
          <w:szCs w:val="40"/>
        </w:rPr>
        <w:t xml:space="preserve"> </w:t>
      </w:r>
      <w:r w:rsidR="00F60337">
        <w:rPr>
          <w:rFonts w:ascii="Times New Roman" w:eastAsia="Times New Roman" w:hAnsi="Times New Roman" w:cs="Times New Roman"/>
          <w:b/>
          <w:sz w:val="28"/>
          <w:szCs w:val="28"/>
        </w:rPr>
        <w:t>SỬ DỤNG TRÒ CHƠI TRONG DẠY HỌC</w:t>
      </w:r>
    </w:p>
    <w:p w:rsidR="00796D66" w:rsidRPr="00796D66" w:rsidRDefault="00F60337" w:rsidP="00F60337">
      <w:pPr>
        <w:jc w:val="center"/>
        <w:rPr>
          <w:rFonts w:ascii="Times New Roman" w:eastAsia="Times New Roman" w:hAnsi="Times New Roman" w:cs="Times New Roman"/>
          <w:b/>
          <w:sz w:val="40"/>
          <w:szCs w:val="40"/>
        </w:rPr>
      </w:pPr>
      <w:r>
        <w:rPr>
          <w:rFonts w:ascii="Times New Roman" w:eastAsia="Times New Roman" w:hAnsi="Times New Roman" w:cs="Times New Roman"/>
          <w:b/>
          <w:sz w:val="28"/>
          <w:szCs w:val="28"/>
        </w:rPr>
        <w:t xml:space="preserve"> </w:t>
      </w:r>
      <w:proofErr w:type="gramStart"/>
      <w:r>
        <w:rPr>
          <w:rFonts w:ascii="Times New Roman" w:eastAsia="Times New Roman" w:hAnsi="Times New Roman" w:cs="Times New Roman"/>
          <w:b/>
          <w:sz w:val="28"/>
          <w:szCs w:val="28"/>
        </w:rPr>
        <w:t>MÔN  KHTN</w:t>
      </w:r>
      <w:proofErr w:type="gramEnd"/>
      <w:r>
        <w:rPr>
          <w:rFonts w:ascii="Times New Roman" w:eastAsia="Times New Roman" w:hAnsi="Times New Roman" w:cs="Times New Roman"/>
          <w:b/>
          <w:sz w:val="28"/>
          <w:szCs w:val="28"/>
        </w:rPr>
        <w:t xml:space="preserve"> (HÓA) NHẰM KÍCH THÍCH HỨNG THÚ HỌC TẬP CỦA HỌC SINH</w:t>
      </w:r>
    </w:p>
    <w:p w:rsidR="00796D66" w:rsidRPr="00796D66" w:rsidRDefault="00796D66" w:rsidP="00796D66">
      <w:pPr>
        <w:rPr>
          <w:rFonts w:ascii="Times New Roman" w:eastAsia="Times New Roman" w:hAnsi="Times New Roman" w:cs="Times New Roman"/>
          <w:b/>
          <w:sz w:val="40"/>
          <w:szCs w:val="40"/>
        </w:rPr>
      </w:pPr>
      <w:r w:rsidRPr="00796D66">
        <w:rPr>
          <w:rFonts w:ascii="Times New Roman" w:eastAsia="Times New Roman" w:hAnsi="Times New Roman" w:cs="Times New Roman"/>
          <w:b/>
          <w:sz w:val="28"/>
          <w:szCs w:val="28"/>
        </w:rPr>
        <w:t xml:space="preserve">        </w:t>
      </w:r>
      <w:r w:rsidRPr="00796D66">
        <w:rPr>
          <w:rFonts w:ascii="Times New Roman" w:eastAsia="Times New Roman" w:hAnsi="Times New Roman" w:cs="Times New Roman"/>
          <w:b/>
          <w:sz w:val="40"/>
          <w:szCs w:val="40"/>
        </w:rPr>
        <w:t xml:space="preserve">  </w:t>
      </w:r>
    </w:p>
    <w:p w:rsidR="00796D66" w:rsidRPr="00796D66" w:rsidRDefault="00796D66" w:rsidP="00796D66">
      <w:pPr>
        <w:tabs>
          <w:tab w:val="left" w:pos="2552"/>
          <w:tab w:val="left" w:pos="2835"/>
        </w:tabs>
        <w:ind w:right="-1"/>
        <w:rPr>
          <w:rFonts w:ascii="Times New Roman" w:eastAsia="Times New Roman" w:hAnsi="Times New Roman" w:cs="Times New Roman"/>
          <w:b/>
          <w:i/>
          <w:sz w:val="44"/>
          <w:szCs w:val="44"/>
        </w:rPr>
      </w:pPr>
      <w:r>
        <w:rPr>
          <w:rFonts w:ascii="Times New Roman" w:eastAsia="Times New Roman" w:hAnsi="Times New Roman" w:cs="Times New Roman"/>
          <w:b/>
          <w:i/>
          <w:noProof/>
          <w:sz w:val="44"/>
          <w:szCs w:val="44"/>
        </w:rPr>
        <w:drawing>
          <wp:anchor distT="0" distB="0" distL="114300" distR="114300" simplePos="0" relativeHeight="251661312" behindDoc="1" locked="0" layoutInCell="1" allowOverlap="1">
            <wp:simplePos x="0" y="0"/>
            <wp:positionH relativeFrom="column">
              <wp:posOffset>1524000</wp:posOffset>
            </wp:positionH>
            <wp:positionV relativeFrom="paragraph">
              <wp:posOffset>101600</wp:posOffset>
            </wp:positionV>
            <wp:extent cx="3543300" cy="2866390"/>
            <wp:effectExtent l="0" t="0" r="0" b="0"/>
            <wp:wrapNone/>
            <wp:docPr id="70" name="Picture 70" descr="Copy (4) of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opy (4) of BOOKS"/>
                    <pic:cNvPicPr>
                      <a:picLocks noChangeAspect="1" noChangeArrowheads="1"/>
                    </pic:cNvPicPr>
                  </pic:nvPicPr>
                  <pic:blipFill>
                    <a:blip r:embed="rId6" cstate="print">
                      <a:lum bright="-12000" contrast="18000"/>
                      <a:extLst>
                        <a:ext uri="{28A0092B-C50C-407E-A947-70E740481C1C}">
                          <a14:useLocalDpi xmlns:a14="http://schemas.microsoft.com/office/drawing/2010/main" val="0"/>
                        </a:ext>
                      </a:extLst>
                    </a:blip>
                    <a:srcRect/>
                    <a:stretch>
                      <a:fillRect/>
                    </a:stretch>
                  </pic:blipFill>
                  <pic:spPr bwMode="auto">
                    <a:xfrm>
                      <a:off x="0" y="0"/>
                      <a:ext cx="3543300" cy="2866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6D66" w:rsidRPr="00796D66" w:rsidRDefault="00796D66" w:rsidP="00796D66">
      <w:pPr>
        <w:ind w:left="2880" w:firstLine="720"/>
        <w:rPr>
          <w:rFonts w:ascii="WoodType-Demi" w:eastAsia="Times New Roman" w:hAnsi="WoodType-Demi" w:cs="Times New Roman"/>
          <w:sz w:val="28"/>
          <w:szCs w:val="28"/>
        </w:rPr>
      </w:pPr>
    </w:p>
    <w:p w:rsidR="00796D66" w:rsidRPr="00796D66" w:rsidRDefault="00796D66" w:rsidP="00796D66">
      <w:pPr>
        <w:rPr>
          <w:rFonts w:ascii="WoodType-Demi" w:eastAsia="Times New Roman" w:hAnsi="WoodType-Demi" w:cs="Times New Roman"/>
          <w:sz w:val="28"/>
          <w:szCs w:val="28"/>
        </w:rPr>
      </w:pPr>
    </w:p>
    <w:p w:rsidR="00796D66" w:rsidRPr="00796D66" w:rsidRDefault="00796D66" w:rsidP="00796D66">
      <w:pPr>
        <w:rPr>
          <w:rFonts w:ascii="WoodType-Demi" w:eastAsia="Times New Roman" w:hAnsi="WoodType-Demi" w:cs="Times New Roman"/>
          <w:sz w:val="28"/>
          <w:szCs w:val="28"/>
        </w:rPr>
      </w:pPr>
      <w:r w:rsidRPr="00796D66">
        <w:rPr>
          <w:rFonts w:ascii="WoodType-Demi" w:eastAsia="Times New Roman" w:hAnsi="WoodType-Demi" w:cs="Times New Roman"/>
          <w:sz w:val="28"/>
          <w:szCs w:val="28"/>
        </w:rPr>
        <w:t xml:space="preserve">                                 </w:t>
      </w:r>
    </w:p>
    <w:p w:rsidR="00796D66" w:rsidRPr="00796D66" w:rsidRDefault="00796D66" w:rsidP="00796D66">
      <w:pPr>
        <w:rPr>
          <w:rFonts w:ascii="WoodType-Demi" w:eastAsia="Times New Roman" w:hAnsi="WoodType-Demi" w:cs="Times New Roman"/>
          <w:sz w:val="28"/>
          <w:szCs w:val="28"/>
        </w:rPr>
      </w:pPr>
    </w:p>
    <w:p w:rsidR="00796D66" w:rsidRPr="00796D66" w:rsidRDefault="00796D66" w:rsidP="00796D66">
      <w:pPr>
        <w:rPr>
          <w:rFonts w:ascii="WoodType-Demi" w:eastAsia="Times New Roman" w:hAnsi="WoodType-Demi" w:cs="Times New Roman"/>
          <w:sz w:val="28"/>
          <w:szCs w:val="28"/>
        </w:rPr>
      </w:pPr>
    </w:p>
    <w:p w:rsidR="00796D66" w:rsidRPr="00796D66" w:rsidRDefault="00796D66" w:rsidP="00796D66">
      <w:pPr>
        <w:rPr>
          <w:rFonts w:ascii="WoodType-Demi" w:eastAsia="Times New Roman" w:hAnsi="WoodType-Demi" w:cs="Times New Roman"/>
          <w:sz w:val="28"/>
          <w:szCs w:val="28"/>
        </w:rPr>
      </w:pPr>
    </w:p>
    <w:p w:rsidR="00796D66" w:rsidRPr="00796D66" w:rsidRDefault="00796D66" w:rsidP="00796D66">
      <w:pPr>
        <w:rPr>
          <w:rFonts w:ascii="WoodType-Demi" w:eastAsia="Times New Roman" w:hAnsi="WoodType-Demi" w:cs="Times New Roman"/>
          <w:sz w:val="28"/>
          <w:szCs w:val="28"/>
        </w:rPr>
      </w:pPr>
    </w:p>
    <w:p w:rsidR="00796D66" w:rsidRPr="00796D66" w:rsidRDefault="00796D66" w:rsidP="00796D66">
      <w:pPr>
        <w:rPr>
          <w:rFonts w:ascii="WoodType-Demi" w:eastAsia="Times New Roman" w:hAnsi="WoodType-Demi" w:cs="Times New Roman"/>
          <w:sz w:val="28"/>
          <w:szCs w:val="28"/>
        </w:rPr>
      </w:pPr>
    </w:p>
    <w:p w:rsidR="00796D66" w:rsidRPr="00796D66" w:rsidRDefault="00796D66" w:rsidP="00796D66">
      <w:pPr>
        <w:tabs>
          <w:tab w:val="center" w:pos="5306"/>
        </w:tabs>
        <w:rPr>
          <w:rFonts w:ascii="WoodType-Demi" w:eastAsia="Times New Roman" w:hAnsi="WoodType-Demi" w:cs="Times New Roman"/>
          <w:sz w:val="28"/>
          <w:szCs w:val="28"/>
        </w:rPr>
      </w:pPr>
      <w:r w:rsidRPr="00796D66">
        <w:rPr>
          <w:rFonts w:ascii="WoodType-Demi" w:eastAsia="Times New Roman" w:hAnsi="WoodType-Demi" w:cs="Times New Roman"/>
          <w:sz w:val="28"/>
          <w:szCs w:val="28"/>
        </w:rPr>
        <w:t xml:space="preserve">                       </w:t>
      </w:r>
    </w:p>
    <w:p w:rsidR="00796D66" w:rsidRPr="00796D66" w:rsidRDefault="00796D66" w:rsidP="00796D66">
      <w:pPr>
        <w:tabs>
          <w:tab w:val="center" w:pos="5306"/>
        </w:tabs>
        <w:rPr>
          <w:rFonts w:ascii="WoodType-Demi" w:eastAsia="Times New Roman" w:hAnsi="WoodType-Demi" w:cs="Times New Roman"/>
          <w:sz w:val="28"/>
          <w:szCs w:val="28"/>
        </w:rPr>
      </w:pPr>
    </w:p>
    <w:p w:rsidR="00796D66" w:rsidRPr="00796D66" w:rsidRDefault="00796D66" w:rsidP="00796D66">
      <w:pPr>
        <w:tabs>
          <w:tab w:val="center" w:pos="5306"/>
        </w:tabs>
        <w:rPr>
          <w:rFonts w:ascii="Times New Roman" w:eastAsia="Times New Roman" w:hAnsi="Times New Roman" w:cs="Times New Roman"/>
          <w:sz w:val="32"/>
          <w:szCs w:val="32"/>
        </w:rPr>
      </w:pPr>
      <w:r w:rsidRPr="00796D66">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 xml:space="preserve">    Giáo viên Nhóm Hóa</w:t>
      </w:r>
    </w:p>
    <w:p w:rsidR="00796D66" w:rsidRPr="00796D66" w:rsidRDefault="00796D66" w:rsidP="00796D66">
      <w:pPr>
        <w:tabs>
          <w:tab w:val="center" w:pos="5306"/>
        </w:tabs>
        <w:jc w:val="center"/>
        <w:rPr>
          <w:rFonts w:ascii="Times New Roman" w:eastAsia="Times New Roman" w:hAnsi="Times New Roman" w:cs="Times New Roman"/>
          <w:sz w:val="32"/>
          <w:szCs w:val="32"/>
        </w:rPr>
      </w:pPr>
      <w:r w:rsidRPr="00796D66">
        <w:rPr>
          <w:rFonts w:ascii="Times New Roman" w:eastAsia="Times New Roman" w:hAnsi="Times New Roman" w:cs="Times New Roman"/>
          <w:sz w:val="32"/>
          <w:szCs w:val="32"/>
        </w:rPr>
        <w:t>Tổ: Lý – Hóa – Sinh – Công nghệ</w:t>
      </w:r>
    </w:p>
    <w:p w:rsidR="00796D66" w:rsidRPr="00796D66" w:rsidRDefault="00796D66" w:rsidP="00796D66">
      <w:pPr>
        <w:tabs>
          <w:tab w:val="center" w:pos="5306"/>
        </w:tabs>
        <w:jc w:val="center"/>
        <w:rPr>
          <w:rFonts w:ascii="Times New Roman" w:eastAsia="Times New Roman" w:hAnsi="Times New Roman" w:cs="Times New Roman"/>
          <w:sz w:val="32"/>
          <w:szCs w:val="32"/>
        </w:rPr>
      </w:pPr>
    </w:p>
    <w:p w:rsidR="00796D66" w:rsidRPr="00796D66" w:rsidRDefault="00796D66" w:rsidP="00796D66">
      <w:pPr>
        <w:tabs>
          <w:tab w:val="center" w:pos="5306"/>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Tháng 03</w:t>
      </w:r>
      <w:r w:rsidRPr="00796D66">
        <w:rPr>
          <w:rFonts w:ascii="Times New Roman" w:eastAsia="Times New Roman" w:hAnsi="Times New Roman" w:cs="Times New Roman"/>
          <w:sz w:val="28"/>
          <w:szCs w:val="28"/>
        </w:rPr>
        <w:t>/2024</w:t>
      </w:r>
    </w:p>
    <w:p w:rsidR="00796D66" w:rsidRPr="00796D66" w:rsidRDefault="00796D66" w:rsidP="00796D66">
      <w:pPr>
        <w:tabs>
          <w:tab w:val="center" w:pos="5306"/>
        </w:tabs>
        <w:jc w:val="center"/>
        <w:rPr>
          <w:rFonts w:ascii="WoodType-Demi" w:eastAsia="Times New Roman" w:hAnsi="WoodType-Demi" w:cs="Times New Roman"/>
          <w:sz w:val="28"/>
          <w:szCs w:val="28"/>
        </w:rPr>
      </w:pPr>
    </w:p>
    <w:p w:rsidR="00796D66" w:rsidRPr="00796D66" w:rsidRDefault="00796D66" w:rsidP="00796D66">
      <w:pPr>
        <w:tabs>
          <w:tab w:val="center" w:pos="5306"/>
        </w:tabs>
        <w:jc w:val="center"/>
        <w:rPr>
          <w:rFonts w:ascii="WoodType-Demi" w:eastAsia="Times New Roman" w:hAnsi="WoodType-Demi" w:cs="Times New Roman"/>
          <w:sz w:val="28"/>
          <w:szCs w:val="28"/>
        </w:rPr>
      </w:pPr>
    </w:p>
    <w:p w:rsidR="00796D66" w:rsidRPr="00796D66" w:rsidRDefault="00796D66" w:rsidP="00796D66">
      <w:pPr>
        <w:tabs>
          <w:tab w:val="center" w:pos="5306"/>
        </w:tabs>
        <w:rPr>
          <w:rFonts w:ascii="WoodType-Demi" w:eastAsia="Times New Roman" w:hAnsi="WoodType-Demi" w:cs="Times New Roman"/>
          <w:b/>
          <w:sz w:val="28"/>
          <w:szCs w:val="28"/>
        </w:rPr>
      </w:pPr>
      <w:r>
        <w:rPr>
          <w:rFonts w:ascii="WoodType-Demi" w:eastAsia="Times New Roman" w:hAnsi="WoodType-Demi" w:cs="Times New Roman"/>
          <w:noProof/>
          <w:sz w:val="28"/>
          <w:szCs w:val="28"/>
        </w:rPr>
        <mc:AlternateContent>
          <mc:Choice Requires="wpg">
            <w:drawing>
              <wp:anchor distT="0" distB="0" distL="114300" distR="114300" simplePos="0" relativeHeight="251660288" behindDoc="0" locked="0" layoutInCell="1" allowOverlap="1">
                <wp:simplePos x="0" y="0"/>
                <wp:positionH relativeFrom="column">
                  <wp:posOffset>1162050</wp:posOffset>
                </wp:positionH>
                <wp:positionV relativeFrom="paragraph">
                  <wp:posOffset>8890</wp:posOffset>
                </wp:positionV>
                <wp:extent cx="4029075" cy="483870"/>
                <wp:effectExtent l="28575" t="8890" r="28575" b="12065"/>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9075" cy="483870"/>
                          <a:chOff x="2930" y="14775"/>
                          <a:chExt cx="6345" cy="762"/>
                        </a:xfrm>
                      </wpg:grpSpPr>
                      <wps:wsp>
                        <wps:cNvPr id="68" name="AutoShape 60" descr="Horizontal brick"/>
                        <wps:cNvSpPr>
                          <a:spLocks noChangeArrowheads="1"/>
                        </wps:cNvSpPr>
                        <wps:spPr bwMode="auto">
                          <a:xfrm>
                            <a:off x="2930" y="14775"/>
                            <a:ext cx="6345" cy="762"/>
                          </a:xfrm>
                          <a:prstGeom prst="ribbon">
                            <a:avLst>
                              <a:gd name="adj1" fmla="val 12500"/>
                              <a:gd name="adj2" fmla="val 50000"/>
                            </a:avLst>
                          </a:prstGeom>
                          <a:pattFill prst="horzBrick">
                            <a:fgClr>
                              <a:srgbClr val="DDDDDD"/>
                            </a:fgClr>
                            <a:bgClr>
                              <a:srgbClr val="808080"/>
                            </a:bgClr>
                          </a:pattFill>
                          <a:ln w="6350">
                            <a:solidFill>
                              <a:srgbClr val="000000"/>
                            </a:solidFill>
                            <a:round/>
                            <a:headEnd/>
                            <a:tailEnd/>
                          </a:ln>
                        </wps:spPr>
                        <wps:txbx>
                          <w:txbxContent>
                            <w:p w:rsidR="00796D66" w:rsidRDefault="00796D66" w:rsidP="00796D66">
                              <w:pPr>
                                <w:rPr>
                                  <w:sz w:val="16"/>
                                  <w:szCs w:val="16"/>
                                </w:rPr>
                              </w:pPr>
                            </w:p>
                            <w:p w:rsidR="00796D66" w:rsidRDefault="00796D66" w:rsidP="00796D66">
                              <w:pPr>
                                <w:rPr>
                                  <w:sz w:val="16"/>
                                  <w:szCs w:val="16"/>
                                </w:rPr>
                              </w:pPr>
                            </w:p>
                            <w:p w:rsidR="00796D66" w:rsidRDefault="00796D66" w:rsidP="00796D66">
                              <w:pPr>
                                <w:rPr>
                                  <w:sz w:val="16"/>
                                  <w:szCs w:val="16"/>
                                </w:rPr>
                              </w:pPr>
                            </w:p>
                            <w:p w:rsidR="00796D66" w:rsidRDefault="00796D66" w:rsidP="00796D66">
                              <w:pPr>
                                <w:rPr>
                                  <w:i/>
                                </w:rPr>
                              </w:pPr>
                              <w:r>
                                <w:t xml:space="preserve"> </w:t>
                              </w:r>
                            </w:p>
                          </w:txbxContent>
                        </wps:txbx>
                        <wps:bodyPr rot="0" vert="horz" wrap="square" lIns="91440" tIns="45720" rIns="91440" bIns="45720" anchor="t" anchorCtr="0" upright="1">
                          <a:noAutofit/>
                        </wps:bodyPr>
                      </wps:wsp>
                      <wps:wsp>
                        <wps:cNvPr id="69" name="Text Box 61" descr="Dotted diamond"/>
                        <wps:cNvSpPr txBox="1">
                          <a:spLocks noChangeArrowheads="1"/>
                        </wps:cNvSpPr>
                        <wps:spPr bwMode="auto">
                          <a:xfrm>
                            <a:off x="4614" y="14977"/>
                            <a:ext cx="2986" cy="443"/>
                          </a:xfrm>
                          <a:prstGeom prst="rect">
                            <a:avLst/>
                          </a:prstGeom>
                          <a:pattFill prst="dotDmnd">
                            <a:fgClr>
                              <a:srgbClr val="000000"/>
                            </a:fgClr>
                            <a:bgClr>
                              <a:srgbClr val="FFFFFF"/>
                            </a:bgClr>
                          </a:pattFill>
                          <a:ln w="9525">
                            <a:solidFill>
                              <a:srgbClr val="000000"/>
                            </a:solidFill>
                            <a:miter lim="800000"/>
                            <a:headEnd/>
                            <a:tailEnd/>
                          </a:ln>
                        </wps:spPr>
                        <wps:txbx>
                          <w:txbxContent>
                            <w:p w:rsidR="00796D66" w:rsidRPr="008C544E" w:rsidRDefault="00796D66" w:rsidP="00796D66">
                              <w:pPr>
                                <w:rPr>
                                  <w:b/>
                                  <w:i/>
                                </w:rPr>
                              </w:pPr>
                              <w:r>
                                <w:rPr>
                                  <w:b/>
                                  <w:i/>
                                </w:rPr>
                                <w:t>Năm học: 2023 - 2024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 o:spid="_x0000_s1026" style="position:absolute;margin-left:91.5pt;margin-top:.7pt;width:317.25pt;height:38.1pt;z-index:251660288" coordorigin="2930,14775" coordsize="6345,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">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AutoShape 60" o:spid="_x0000_s1027" type="#_x0000_t53" alt="Horizontal brick" style="position:absolute;left:2930;top:14775;width:6345;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X/LcEA&#10;AADbAAAADwAAAGRycy9kb3ducmV2LnhtbERPPW+DMBDdI/U/WBepWzBkQBXFiUikBpYMTSu13U74&#10;Cij4DNgl5N/XQ6WOT+873y+mFzNNrrOsIIliEMS11R03Ct7fXjZPIJxH1thbJgV3crDfPaxyzLS9&#10;8SvNF9+IEMIuQwWt90MmpatbMugiOxAH7ttOBn2AUyP1hLcQbnq5jeNUGuw4NLQ40LGl+nr5MQrK&#10;6nxKqmJMDh/SlGO5VF+kP5V6XC/FMwhPi/8X/7krrSANY8OX8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F/y3BAAAA2wAAAA8AAAAAAAAAAAAAAAAAmAIAAGRycy9kb3du&#10;cmV2LnhtbFBLBQYAAAAABAAEAPUAAACGAwAAAAA=&#10;" fillcolor="#ddd" strokeweight=".5pt">
                  <v:fill r:id="rId7" o:title="" color2="gray" type="pattern"/>
                  <v:textbox>
                    <w:txbxContent>
                      <w:p w:rsidR="00796D66" w:rsidRDefault="00796D66" w:rsidP="00796D66">
                        <w:pPr>
                          <w:rPr>
                            <w:sz w:val="16"/>
                            <w:szCs w:val="16"/>
                          </w:rPr>
                        </w:pPr>
                      </w:p>
                      <w:p w:rsidR="00796D66" w:rsidRDefault="00796D66" w:rsidP="00796D66">
                        <w:pPr>
                          <w:rPr>
                            <w:sz w:val="16"/>
                            <w:szCs w:val="16"/>
                          </w:rPr>
                        </w:pPr>
                      </w:p>
                      <w:p w:rsidR="00796D66" w:rsidRDefault="00796D66" w:rsidP="00796D66">
                        <w:pPr>
                          <w:rPr>
                            <w:sz w:val="16"/>
                            <w:szCs w:val="16"/>
                          </w:rPr>
                        </w:pPr>
                      </w:p>
                      <w:p w:rsidR="00796D66" w:rsidRDefault="00796D66" w:rsidP="00796D66">
                        <w:pPr>
                          <w:rPr>
                            <w:i/>
                          </w:rPr>
                        </w:pPr>
                        <w:r>
                          <w:t xml:space="preserve"> </w:t>
                        </w:r>
                      </w:p>
                    </w:txbxContent>
                  </v:textbox>
                </v:shape>
                <v:shapetype id="_x0000_t202" coordsize="21600,21600" o:spt="202" path="m,l,21600r21600,l21600,xe">
                  <v:stroke joinstyle="miter"/>
                  <v:path gradientshapeok="t" o:connecttype="rect"/>
                </v:shapetype>
                <v:shape id="Text Box 61" o:spid="_x0000_s1028" type="#_x0000_t202" alt="Dotted diamond" style="position:absolute;left:4614;top:14977;width:2986;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kv5sIA&#10;AADbAAAADwAAAGRycy9kb3ducmV2LnhtbESPT4vCMBTE7wt+h/AEb2u6guJ2G2UVREE8qHvY46N5&#10;/UOal9JErd/eCILHYWZ+w2TL3jbiSp2vHSv4GicgiHOnay4V/J03n3MQPiBrbByTgjt5WC4GHxmm&#10;2t34SNdTKEWEsE9RQRVCm0rp84os+rFriaNXuM5iiLIrpe7wFuG2kZMkmUmLNceFCltaV5Sb08Uq&#10;SHbGHwrzL1f76YXDFs15vjFKjYb97w+IQH14h1/tnVYw+4bnl/gD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KS/mwgAAANsAAAAPAAAAAAAAAAAAAAAAAJgCAABkcnMvZG93&#10;bnJldi54bWxQSwUGAAAAAAQABAD1AAAAhwMAAAAA&#10;" fillcolor="black">
                  <v:fill r:id="rId8" o:title="" type="pattern"/>
                  <v:textbox>
                    <w:txbxContent>
                      <w:p w:rsidR="00796D66" w:rsidRPr="008C544E" w:rsidRDefault="00796D66" w:rsidP="00796D66">
                        <w:pPr>
                          <w:rPr>
                            <w:b/>
                            <w:i/>
                          </w:rPr>
                        </w:pPr>
                        <w:r>
                          <w:rPr>
                            <w:b/>
                            <w:i/>
                          </w:rPr>
                          <w:t>Năm học: 2023 - 2024</w:t>
                        </w:r>
                      </w:p>
                    </w:txbxContent>
                  </v:textbox>
                </v:shape>
              </v:group>
            </w:pict>
          </mc:Fallback>
        </mc:AlternateContent>
      </w:r>
      <w:r w:rsidRPr="00796D66">
        <w:rPr>
          <w:rFonts w:ascii="WoodType-Demi" w:eastAsia="Times New Roman" w:hAnsi="WoodType-Demi" w:cs="Times New Roman"/>
          <w:b/>
          <w:sz w:val="28"/>
          <w:szCs w:val="28"/>
        </w:rPr>
        <w:t xml:space="preserve">                                  </w:t>
      </w:r>
    </w:p>
    <w:p w:rsidR="00796D66" w:rsidRPr="00796D66" w:rsidRDefault="00796D66" w:rsidP="00796D66">
      <w:pPr>
        <w:tabs>
          <w:tab w:val="center" w:pos="5306"/>
        </w:tabs>
        <w:rPr>
          <w:rFonts w:ascii="WoodType-Demi" w:eastAsia="Times New Roman" w:hAnsi="WoodType-Demi" w:cs="Times New Roman"/>
          <w:b/>
          <w:sz w:val="28"/>
          <w:szCs w:val="28"/>
        </w:rPr>
      </w:pPr>
      <w:r w:rsidRPr="00796D66">
        <w:rPr>
          <w:rFonts w:ascii="WoodType-Demi" w:eastAsia="Times New Roman" w:hAnsi="WoodType-Demi" w:cs="Times New Roman"/>
          <w:b/>
          <w:sz w:val="28"/>
          <w:szCs w:val="28"/>
        </w:rPr>
        <w:t xml:space="preserve">        </w:t>
      </w:r>
    </w:p>
    <w:p w:rsidR="00796D66" w:rsidRDefault="00796D66" w:rsidP="00F927D8">
      <w:pPr>
        <w:rPr>
          <w:rFonts w:ascii="Times New Roman" w:eastAsia="Times New Roman" w:hAnsi="Times New Roman" w:cs="Times New Roman"/>
          <w:b/>
          <w:sz w:val="28"/>
          <w:szCs w:val="28"/>
        </w:rPr>
      </w:pPr>
    </w:p>
    <w:p w:rsidR="002854FB" w:rsidRDefault="00F927D8" w:rsidP="00F927D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CHUYÊN ĐỀ</w:t>
      </w:r>
      <w:r w:rsidR="00FF57FE">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w:t>
      </w:r>
      <w:r w:rsidR="00F60337">
        <w:rPr>
          <w:rFonts w:ascii="Times New Roman" w:eastAsia="Times New Roman" w:hAnsi="Times New Roman" w:cs="Times New Roman"/>
          <w:b/>
          <w:sz w:val="28"/>
          <w:szCs w:val="28"/>
        </w:rPr>
        <w:t xml:space="preserve"> </w:t>
      </w:r>
      <w:r w:rsidR="00FF57FE">
        <w:rPr>
          <w:rFonts w:ascii="Times New Roman" w:eastAsia="Times New Roman" w:hAnsi="Times New Roman" w:cs="Times New Roman"/>
          <w:b/>
          <w:sz w:val="28"/>
          <w:szCs w:val="28"/>
        </w:rPr>
        <w:t xml:space="preserve">SỬ DỤNG TRÒ CHƠI TRONG DẠY HỌC </w:t>
      </w:r>
      <w:r>
        <w:rPr>
          <w:rFonts w:ascii="Times New Roman" w:eastAsia="Times New Roman" w:hAnsi="Times New Roman" w:cs="Times New Roman"/>
          <w:b/>
          <w:sz w:val="28"/>
          <w:szCs w:val="28"/>
        </w:rPr>
        <w:t xml:space="preserve">MÔN </w:t>
      </w:r>
      <w:r w:rsidR="00A94AEF">
        <w:rPr>
          <w:rFonts w:ascii="Times New Roman" w:eastAsia="Times New Roman" w:hAnsi="Times New Roman" w:cs="Times New Roman"/>
          <w:b/>
          <w:sz w:val="28"/>
          <w:szCs w:val="28"/>
        </w:rPr>
        <w:t>KHTN (HÓA)</w:t>
      </w:r>
      <w:r w:rsidR="00FF57FE">
        <w:rPr>
          <w:rFonts w:ascii="Times New Roman" w:eastAsia="Times New Roman" w:hAnsi="Times New Roman" w:cs="Times New Roman"/>
          <w:b/>
          <w:sz w:val="28"/>
          <w:szCs w:val="28"/>
        </w:rPr>
        <w:t xml:space="preserve"> NHẰM KÍCH THÍCH HỨNG THÚ HỌC TẬP CỦA HỌC SINH </w:t>
      </w:r>
    </w:p>
    <w:p w:rsidR="002854FB" w:rsidRDefault="00FF57FE">
      <w:pPr>
        <w:numPr>
          <w:ilvl w:val="0"/>
          <w:numId w:val="11"/>
        </w:num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LÍ DO CHỌN ĐỀ TÀI:</w:t>
      </w:r>
    </w:p>
    <w:p w:rsidR="002854FB" w:rsidRDefault="00D56C46">
      <w:pPr>
        <w:jc w:val="both"/>
        <w:rPr>
          <w:rFonts w:ascii="Times New Roman" w:hAnsi="Times New Roman" w:cs="Times New Roman"/>
          <w:sz w:val="28"/>
          <w:szCs w:val="28"/>
        </w:rPr>
      </w:pPr>
      <w:r>
        <w:rPr>
          <w:rFonts w:ascii="Times New Roman" w:eastAsia="SimSun" w:hAnsi="Times New Roman" w:cs="Times New Roman"/>
          <w:color w:val="000000"/>
          <w:sz w:val="28"/>
          <w:szCs w:val="28"/>
          <w:lang w:eastAsia="zh-CN"/>
        </w:rPr>
        <w:t xml:space="preserve">        </w:t>
      </w:r>
      <w:r w:rsidR="00FF57FE">
        <w:rPr>
          <w:rFonts w:ascii="Times New Roman" w:eastAsia="SimSun" w:hAnsi="Times New Roman" w:cs="Times New Roman"/>
          <w:color w:val="000000"/>
          <w:sz w:val="28"/>
          <w:szCs w:val="28"/>
          <w:lang w:eastAsia="zh-CN"/>
        </w:rPr>
        <w:t xml:space="preserve">Như chúng ta đã biết, những năm trước, phương pháp và hình thức dạy học trong nhà trường phổ thông còn nặng về lý thuyết, ít thực hành thực nghiệm; việc dạy học theo lối truyền thụ kiến thức một chiều “thầy giảng, trò chép” phần nào mang tính áp đặt, ít khơi dậy cá tính, sự sáng tạo và khả năng tự học của học sinh...Công tác kiểm tra đánh giá còn nặng về đánh giá định kỳ và đánh giá sự ghi nhớ kiến thức của học sinh. </w:t>
      </w:r>
      <w:proofErr w:type="gramStart"/>
      <w:r w:rsidR="00FF57FE">
        <w:rPr>
          <w:rFonts w:ascii="Times New Roman" w:eastAsia="SimSun" w:hAnsi="Times New Roman" w:cs="Times New Roman"/>
          <w:color w:val="000000"/>
          <w:sz w:val="28"/>
          <w:szCs w:val="28"/>
          <w:lang w:eastAsia="zh-CN"/>
        </w:rPr>
        <w:t>Việc đánh giá quá trình và đánh giá học sinh vận dụng kiến thức học được vào giải quyết vấn đề của thực tế cuộc sống chưa được quan tâm đúng mức.</w:t>
      </w:r>
      <w:proofErr w:type="gramEnd"/>
    </w:p>
    <w:p w:rsidR="002854FB" w:rsidRDefault="00D56C46">
      <w:pPr>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00FF57FE">
        <w:rPr>
          <w:rFonts w:ascii="Times New Roman" w:eastAsia="Times New Roman" w:hAnsi="Times New Roman" w:cs="Times New Roman"/>
          <w:sz w:val="28"/>
          <w:szCs w:val="28"/>
        </w:rPr>
        <w:t xml:space="preserve">Phương pháp giáo dục phổ thông phải phát huy tính tích cực, tự giác, chủ động, sáng tạo của học sinh; phù hợp với đặc điểm của từng lớp học, môn học; bồi dưỡng phương pháp tự học, khả năng làm việc theo nhóm, rèn luyện kỹ năng vận dụng kiến thức vào thực tiễn; tác động đến tình cảm, đem lại niềm vui, hứng thú học tập </w:t>
      </w:r>
      <w:r>
        <w:rPr>
          <w:rFonts w:ascii="Times New Roman" w:eastAsia="Times New Roman" w:hAnsi="Times New Roman" w:cs="Times New Roman"/>
          <w:sz w:val="28"/>
          <w:szCs w:val="28"/>
        </w:rPr>
        <w:t>cho học sinh</w:t>
      </w:r>
      <w:r w:rsidRPr="00320477">
        <w:rPr>
          <w:rFonts w:ascii="Times New Roman" w:eastAsia="Times New Roman" w:hAnsi="Times New Roman" w:cs="Times New Roman"/>
          <w:sz w:val="28"/>
          <w:szCs w:val="28"/>
        </w:rPr>
        <w:t xml:space="preserve">. </w:t>
      </w:r>
      <w:r w:rsidR="00320477" w:rsidRPr="00320477">
        <w:rPr>
          <w:rFonts w:ascii="Times New Roman" w:eastAsia="Times New Roman" w:hAnsi="Times New Roman" w:cs="Times New Roman"/>
          <w:sz w:val="28"/>
          <w:szCs w:val="28"/>
        </w:rPr>
        <w:t>Đối với bộ môn Hóa học nói riêng</w:t>
      </w:r>
      <w:r w:rsidRPr="00320477">
        <w:rPr>
          <w:rFonts w:ascii="Times New Roman" w:eastAsia="Times New Roman" w:hAnsi="Times New Roman" w:cs="Times New Roman"/>
          <w:sz w:val="28"/>
          <w:szCs w:val="28"/>
        </w:rPr>
        <w:t xml:space="preserve"> và </w:t>
      </w:r>
      <w:r w:rsidR="00320477" w:rsidRPr="00320477">
        <w:rPr>
          <w:rFonts w:ascii="Times New Roman" w:eastAsia="Times New Roman" w:hAnsi="Times New Roman" w:cs="Times New Roman"/>
          <w:sz w:val="28"/>
          <w:szCs w:val="28"/>
        </w:rPr>
        <w:t>KHTN</w:t>
      </w:r>
      <w:r w:rsidR="00FF57FE" w:rsidRPr="00320477">
        <w:rPr>
          <w:rFonts w:ascii="Times New Roman" w:eastAsia="Times New Roman" w:hAnsi="Times New Roman" w:cs="Times New Roman"/>
          <w:sz w:val="28"/>
          <w:szCs w:val="28"/>
        </w:rPr>
        <w:t xml:space="preserve"> ở trường THCS</w:t>
      </w:r>
      <w:r w:rsidR="00320477" w:rsidRPr="00320477">
        <w:rPr>
          <w:rFonts w:ascii="Times New Roman" w:eastAsia="Times New Roman" w:hAnsi="Times New Roman" w:cs="Times New Roman"/>
          <w:sz w:val="28"/>
          <w:szCs w:val="28"/>
        </w:rPr>
        <w:t xml:space="preserve"> nói </w:t>
      </w:r>
      <w:proofErr w:type="gramStart"/>
      <w:r w:rsidR="00320477" w:rsidRPr="00320477">
        <w:rPr>
          <w:rFonts w:ascii="Times New Roman" w:eastAsia="Times New Roman" w:hAnsi="Times New Roman" w:cs="Times New Roman"/>
          <w:sz w:val="28"/>
          <w:szCs w:val="28"/>
        </w:rPr>
        <w:t>chung</w:t>
      </w:r>
      <w:proofErr w:type="gramEnd"/>
      <w:r w:rsidR="00FF57FE" w:rsidRPr="00320477">
        <w:rPr>
          <w:rFonts w:ascii="Times New Roman" w:eastAsia="Times New Roman" w:hAnsi="Times New Roman" w:cs="Times New Roman"/>
          <w:sz w:val="28"/>
          <w:szCs w:val="28"/>
        </w:rPr>
        <w:t xml:space="preserve"> có thể áp dụng nhiều phương pháp như </w:t>
      </w:r>
      <w:r w:rsidR="00FF57FE">
        <w:rPr>
          <w:rFonts w:ascii="Times New Roman" w:eastAsia="Times New Roman" w:hAnsi="Times New Roman" w:cs="Times New Roman"/>
          <w:sz w:val="28"/>
          <w:szCs w:val="28"/>
        </w:rPr>
        <w:t>thuyết trình, đóng vai, đàm thoại gợi mở, thí ngh</w:t>
      </w:r>
      <w:r>
        <w:rPr>
          <w:rFonts w:ascii="Times New Roman" w:eastAsia="Times New Roman" w:hAnsi="Times New Roman" w:cs="Times New Roman"/>
          <w:sz w:val="28"/>
          <w:szCs w:val="28"/>
        </w:rPr>
        <w:t>iệm, thực hành hoặc trò chơi hóa</w:t>
      </w:r>
      <w:r w:rsidR="00FF57FE">
        <w:rPr>
          <w:rFonts w:ascii="Times New Roman" w:eastAsia="Times New Roman" w:hAnsi="Times New Roman" w:cs="Times New Roman"/>
          <w:sz w:val="28"/>
          <w:szCs w:val="28"/>
        </w:rPr>
        <w:t xml:space="preserve"> học… để gây hứng thú học tập và tác động đến tình cảm, niềm vui của </w:t>
      </w:r>
      <w:r>
        <w:rPr>
          <w:rFonts w:ascii="Times New Roman" w:eastAsia="Times New Roman" w:hAnsi="Times New Roman" w:cs="Times New Roman"/>
          <w:sz w:val="28"/>
          <w:szCs w:val="28"/>
        </w:rPr>
        <w:t>học sinh. Trong đó, trò chơi hóa</w:t>
      </w:r>
      <w:r w:rsidR="00FF57FE">
        <w:rPr>
          <w:rFonts w:ascii="Times New Roman" w:eastAsia="Times New Roman" w:hAnsi="Times New Roman" w:cs="Times New Roman"/>
          <w:sz w:val="28"/>
          <w:szCs w:val="28"/>
        </w:rPr>
        <w:t xml:space="preserve"> học không chỉ tạo hứng thú học tập, nâng cao tình cảm, niềm vui mà hoạt động này còn có tác dụng mở rộng, </w:t>
      </w:r>
      <w:r>
        <w:rPr>
          <w:rFonts w:ascii="Times New Roman" w:eastAsia="Times New Roman" w:hAnsi="Times New Roman" w:cs="Times New Roman"/>
          <w:sz w:val="28"/>
          <w:szCs w:val="28"/>
        </w:rPr>
        <w:t>nâng cao hiểu biết về bộ môn Hóa</w:t>
      </w:r>
      <w:r w:rsidR="00FF57FE">
        <w:rPr>
          <w:rFonts w:ascii="Times New Roman" w:eastAsia="Times New Roman" w:hAnsi="Times New Roman" w:cs="Times New Roman"/>
          <w:sz w:val="28"/>
          <w:szCs w:val="28"/>
        </w:rPr>
        <w:t xml:space="preserve"> học và các kỹ năng hoạt động theo nhóm, tập thể. B</w:t>
      </w:r>
      <w:r>
        <w:rPr>
          <w:rFonts w:ascii="Times New Roman" w:eastAsia="Times New Roman" w:hAnsi="Times New Roman" w:cs="Times New Roman"/>
          <w:sz w:val="28"/>
          <w:szCs w:val="28"/>
        </w:rPr>
        <w:t>ên cạnh đó, tổ chức trò chơi hóa</w:t>
      </w:r>
      <w:r w:rsidR="00FF57FE">
        <w:rPr>
          <w:rFonts w:ascii="Times New Roman" w:eastAsia="Times New Roman" w:hAnsi="Times New Roman" w:cs="Times New Roman"/>
          <w:sz w:val="28"/>
          <w:szCs w:val="28"/>
        </w:rPr>
        <w:t xml:space="preserve"> học còn là phương pháp dạy học, kiểm tra đánh giá </w:t>
      </w:r>
      <w:proofErr w:type="gramStart"/>
      <w:r w:rsidR="00FF57FE">
        <w:rPr>
          <w:rFonts w:ascii="Times New Roman" w:eastAsia="Times New Roman" w:hAnsi="Times New Roman" w:cs="Times New Roman"/>
          <w:sz w:val="28"/>
          <w:szCs w:val="28"/>
        </w:rPr>
        <w:t>theo</w:t>
      </w:r>
      <w:proofErr w:type="gramEnd"/>
      <w:r w:rsidR="00FF57FE">
        <w:rPr>
          <w:rFonts w:ascii="Times New Roman" w:eastAsia="Times New Roman" w:hAnsi="Times New Roman" w:cs="Times New Roman"/>
          <w:sz w:val="28"/>
          <w:szCs w:val="28"/>
        </w:rPr>
        <w:t xml:space="preserve"> định hướng phát triển phẩm chất, năng lực của học sinh. </w:t>
      </w:r>
      <w:proofErr w:type="gramStart"/>
      <w:r w:rsidR="00FF57FE">
        <w:rPr>
          <w:rFonts w:ascii="Times New Roman" w:eastAsia="Times New Roman" w:hAnsi="Times New Roman" w:cs="Times New Roman"/>
          <w:sz w:val="28"/>
          <w:szCs w:val="28"/>
        </w:rPr>
        <w:t xml:space="preserve">Trong quá trình tham </w:t>
      </w:r>
      <w:r>
        <w:rPr>
          <w:rFonts w:ascii="Times New Roman" w:eastAsia="Times New Roman" w:hAnsi="Times New Roman" w:cs="Times New Roman"/>
          <w:sz w:val="28"/>
          <w:szCs w:val="28"/>
        </w:rPr>
        <w:t>gia giảng dạy học Hóa</w:t>
      </w:r>
      <w:r w:rsidR="00FF57FE">
        <w:rPr>
          <w:rFonts w:ascii="Times New Roman" w:eastAsia="Times New Roman" w:hAnsi="Times New Roman" w:cs="Times New Roman"/>
          <w:sz w:val="28"/>
          <w:szCs w:val="28"/>
        </w:rPr>
        <w:t xml:space="preserve"> học</w:t>
      </w:r>
      <w:r>
        <w:rPr>
          <w:rFonts w:ascii="Times New Roman" w:eastAsia="Times New Roman" w:hAnsi="Times New Roman" w:cs="Times New Roman"/>
          <w:sz w:val="28"/>
          <w:szCs w:val="28"/>
        </w:rPr>
        <w:t>, tôi nhận thấy chương trình Hóa</w:t>
      </w:r>
      <w:r w:rsidR="00FF57FE">
        <w:rPr>
          <w:rFonts w:ascii="Times New Roman" w:eastAsia="Times New Roman" w:hAnsi="Times New Roman" w:cs="Times New Roman"/>
          <w:sz w:val="28"/>
          <w:szCs w:val="28"/>
        </w:rPr>
        <w:t xml:space="preserve"> học ở trường THCS có thể tiến hành các trò chơi.</w:t>
      </w:r>
      <w:proofErr w:type="gramEnd"/>
      <w:r w:rsidR="00FF57FE">
        <w:rPr>
          <w:rFonts w:ascii="Times New Roman" w:eastAsia="Times New Roman" w:hAnsi="Times New Roman" w:cs="Times New Roman"/>
          <w:sz w:val="28"/>
          <w:szCs w:val="28"/>
        </w:rPr>
        <w:t xml:space="preserve"> Mỗi trò chơi phải củng cố được một nội dung của bài học cụ thể trong chương trình, có thể là kiến thức cần kiểm tra bài cũ, kiến thức bài mới, kiến thức thực hành, luyện tập.</w:t>
      </w:r>
    </w:p>
    <w:p w:rsidR="002854FB" w:rsidRDefault="00FF57FE">
      <w:pPr>
        <w:ind w:firstLine="566"/>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Vậy</w:t>
      </w:r>
      <w:r w:rsidR="00D56C46">
        <w:rPr>
          <w:rFonts w:ascii="Times New Roman" w:eastAsia="Times New Roman" w:hAnsi="Times New Roman" w:cs="Times New Roman"/>
          <w:sz w:val="28"/>
          <w:szCs w:val="28"/>
        </w:rPr>
        <w:t xml:space="preserve"> làm thế nào để mỗi tiết học Hóa</w:t>
      </w:r>
      <w:r>
        <w:rPr>
          <w:rFonts w:ascii="Times New Roman" w:eastAsia="Times New Roman" w:hAnsi="Times New Roman" w:cs="Times New Roman"/>
          <w:sz w:val="28"/>
          <w:szCs w:val="28"/>
        </w:rPr>
        <w:t xml:space="preserve"> học trở thành sự đam mê thích thú, sự mong ước được tìm hiểu khám phá của mỗi học sinh?</w:t>
      </w:r>
      <w:proofErr w:type="gramEnd"/>
      <w:r>
        <w:rPr>
          <w:rFonts w:ascii="Times New Roman" w:eastAsia="Times New Roman" w:hAnsi="Times New Roman" w:cs="Times New Roman"/>
          <w:sz w:val="28"/>
          <w:szCs w:val="28"/>
        </w:rPr>
        <w:t xml:space="preserve"> Chính vì vậy, chúng tôi đã đưa một số trò chơi vào các bài dạy của mình để gây hứng thú học tập cho học sinh và cũng phù hợp với tâm lí lứa tuổi của các em: thích hoạt động, hiếu động và ưa khám phá. </w:t>
      </w:r>
      <w:proofErr w:type="gramStart"/>
      <w:r>
        <w:rPr>
          <w:rFonts w:ascii="Times New Roman" w:eastAsia="Times New Roman" w:hAnsi="Times New Roman" w:cs="Times New Roman"/>
          <w:sz w:val="28"/>
          <w:szCs w:val="28"/>
        </w:rPr>
        <w:t>Học sinh được học tập một cách nhẹ nhàng, thoải mái nhưng rất hào hứng, không khí học tập hứng khởi và phấn chấn mà kiến thức vẫn được khắc sâu, dễ nhớ, dễ thuộc.</w:t>
      </w:r>
      <w:proofErr w:type="gramEnd"/>
    </w:p>
    <w:p w:rsidR="002854FB" w:rsidRDefault="00D56C46">
      <w:pPr>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00FF57FE">
        <w:rPr>
          <w:rFonts w:ascii="Times New Roman" w:eastAsia="Times New Roman" w:hAnsi="Times New Roman" w:cs="Times New Roman"/>
          <w:sz w:val="28"/>
          <w:szCs w:val="28"/>
        </w:rPr>
        <w:t>Với các lí do tr</w:t>
      </w:r>
      <w:r w:rsidR="00250690">
        <w:rPr>
          <w:rFonts w:ascii="Times New Roman" w:eastAsia="Times New Roman" w:hAnsi="Times New Roman" w:cs="Times New Roman"/>
          <w:sz w:val="28"/>
          <w:szCs w:val="28"/>
        </w:rPr>
        <w:t>ên, chúng tôi đã lựa chọn đề chuyên đề</w:t>
      </w:r>
      <w:r w:rsidR="00FF57FE">
        <w:rPr>
          <w:rFonts w:ascii="Times New Roman" w:eastAsia="Times New Roman" w:hAnsi="Times New Roman" w:cs="Times New Roman"/>
          <w:sz w:val="28"/>
          <w:szCs w:val="28"/>
        </w:rPr>
        <w:t>: “</w:t>
      </w:r>
      <w:r w:rsidR="00A94AEF">
        <w:rPr>
          <w:rFonts w:ascii="Times New Roman" w:eastAsia="Times New Roman" w:hAnsi="Times New Roman" w:cs="Times New Roman"/>
          <w:bCs/>
          <w:sz w:val="28"/>
          <w:szCs w:val="28"/>
        </w:rPr>
        <w:t xml:space="preserve">Sử dụng trò chơi trong dạy học môn KHTN (Hóa) nhằm kích thích hứng thú học tập của học </w:t>
      </w:r>
      <w:proofErr w:type="gramStart"/>
      <w:r w:rsidR="00A94AEF">
        <w:rPr>
          <w:rFonts w:ascii="Times New Roman" w:eastAsia="Times New Roman" w:hAnsi="Times New Roman" w:cs="Times New Roman"/>
          <w:bCs/>
          <w:sz w:val="28"/>
          <w:szCs w:val="28"/>
        </w:rPr>
        <w:t xml:space="preserve">sinh </w:t>
      </w:r>
      <w:r w:rsidR="00FF57FE">
        <w:rPr>
          <w:rFonts w:ascii="Times New Roman" w:eastAsia="Times New Roman" w:hAnsi="Times New Roman" w:cs="Times New Roman"/>
          <w:sz w:val="28"/>
          <w:szCs w:val="28"/>
        </w:rPr>
        <w:t>”</w:t>
      </w:r>
      <w:proofErr w:type="gramEnd"/>
    </w:p>
    <w:p w:rsidR="002854FB" w:rsidRDefault="002854FB">
      <w:pPr>
        <w:jc w:val="both"/>
        <w:rPr>
          <w:rFonts w:ascii="Times New Roman" w:hAnsi="Times New Roman" w:cs="Times New Roman"/>
          <w:sz w:val="28"/>
          <w:szCs w:val="28"/>
        </w:rPr>
      </w:pPr>
    </w:p>
    <w:p w:rsidR="002854FB" w:rsidRDefault="00FF57FE">
      <w:pPr>
        <w:jc w:val="both"/>
        <w:rPr>
          <w:rFonts w:ascii="Times New Roman" w:hAnsi="Times New Roman" w:cs="Times New Roman"/>
          <w:sz w:val="28"/>
          <w:szCs w:val="28"/>
        </w:rPr>
      </w:pPr>
      <w:r>
        <w:rPr>
          <w:rFonts w:ascii="Times New Roman" w:eastAsia="Times New Roman" w:hAnsi="Times New Roman" w:cs="Times New Roman"/>
          <w:b/>
          <w:sz w:val="28"/>
          <w:szCs w:val="28"/>
        </w:rPr>
        <w:t>II. NỘI DUNG, BIỆN PHÁP THỰC HIỆN</w:t>
      </w:r>
    </w:p>
    <w:p w:rsidR="002854FB" w:rsidRDefault="00FF57FE">
      <w:pPr>
        <w:numPr>
          <w:ilvl w:val="0"/>
          <w:numId w:val="12"/>
        </w:num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Thực trạng của vấn đề</w:t>
      </w:r>
    </w:p>
    <w:p w:rsidR="002854FB" w:rsidRDefault="00FF57FE">
      <w:pPr>
        <w:numPr>
          <w:ilvl w:val="1"/>
          <w:numId w:val="12"/>
        </w:num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Thuận lợi</w:t>
      </w:r>
    </w:p>
    <w:p w:rsidR="002854FB" w:rsidRDefault="00FF57FE">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Về phía nhà trường</w:t>
      </w:r>
      <w:r>
        <w:rPr>
          <w:rFonts w:ascii="Times New Roman" w:eastAsia="Times New Roman" w:hAnsi="Times New Roman" w:cs="Times New Roman"/>
          <w:sz w:val="28"/>
          <w:szCs w:val="28"/>
        </w:rPr>
        <w:t xml:space="preserve">: Trường THCS Trần Hưng Đạo là ngôi trường nằm ở vùng đồng bằng và nhà trường luôn quan tâm đến chất lượng giáo dục toàn diện. </w:t>
      </w:r>
      <w:proofErr w:type="gramStart"/>
      <w:r>
        <w:rPr>
          <w:rFonts w:ascii="Times New Roman" w:eastAsia="Times New Roman" w:hAnsi="Times New Roman" w:cs="Times New Roman"/>
          <w:sz w:val="28"/>
          <w:szCs w:val="28"/>
        </w:rPr>
        <w:t>Nhà trường đã trang bị tương đối đầy đủ sách tham khảo, đồ dùng, thiết bị dạy học bộ môn.</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Đặc biệt phòng nào cũng được trang bị tivi đầy đủ, có kết nối mạng Internet.</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lastRenderedPageBreak/>
        <w:t>Nhà trường luôn tạo mọi điều kiện hỗ trợ đổi mới phương pháp dạy và học của giáo viên và học sinh.</w:t>
      </w:r>
      <w:proofErr w:type="gramEnd"/>
    </w:p>
    <w:p w:rsidR="002854FB" w:rsidRDefault="00FF57FE">
      <w:pPr>
        <w:tabs>
          <w:tab w:val="left" w:pos="1000"/>
        </w:tabs>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Về phía học sinh:</w:t>
      </w:r>
      <w:r>
        <w:rPr>
          <w:rFonts w:ascii="Times New Roman" w:eastAsia="Times New Roman" w:hAnsi="Times New Roman" w:cs="Times New Roman"/>
          <w:sz w:val="28"/>
          <w:szCs w:val="28"/>
        </w:rPr>
        <w:t xml:space="preserve"> Đa số các em có ý thức tìm tòi, say mê học hỏi.</w:t>
      </w:r>
    </w:p>
    <w:p w:rsidR="002854FB" w:rsidRDefault="00FF57FE">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1.2. Khó khăn</w:t>
      </w:r>
    </w:p>
    <w:p w:rsidR="002854FB" w:rsidRDefault="00D56C4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F57FE">
        <w:rPr>
          <w:rFonts w:ascii="Times New Roman" w:eastAsia="Times New Roman" w:hAnsi="Times New Roman" w:cs="Times New Roman"/>
          <w:sz w:val="28"/>
          <w:szCs w:val="28"/>
        </w:rPr>
        <w:t>Nhiều học sinh học tập một cách thụ động, chỉ dựa vào những kiến thức do giáo viên truyền đạt rồi học thuộc lòng, chưa có sự sáng tạo.</w:t>
      </w:r>
    </w:p>
    <w:p w:rsidR="002854FB" w:rsidRDefault="00FF57FE">
      <w:pPr>
        <w:numPr>
          <w:ilvl w:val="0"/>
          <w:numId w:val="12"/>
        </w:num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Các giải pháp đã tiến hành để giải quyết vấn đề</w:t>
      </w:r>
    </w:p>
    <w:p w:rsidR="002854FB" w:rsidRDefault="00FF57FE">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2.1 Trò chơi dạy học</w:t>
      </w:r>
    </w:p>
    <w:p w:rsidR="002854FB" w:rsidRDefault="00D56C46" w:rsidP="00D56C46">
      <w:pPr>
        <w:ind w:right="1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gramStart"/>
      <w:r w:rsidR="00FF57FE">
        <w:rPr>
          <w:rFonts w:ascii="Times New Roman" w:eastAsia="Times New Roman" w:hAnsi="Times New Roman" w:cs="Times New Roman"/>
          <w:sz w:val="28"/>
          <w:szCs w:val="28"/>
        </w:rPr>
        <w:t>Có những quan niệm khác nhau về trò chơi dạy học.</w:t>
      </w:r>
      <w:proofErr w:type="gramEnd"/>
      <w:r w:rsidR="00FF57FE">
        <w:rPr>
          <w:rFonts w:ascii="Times New Roman" w:eastAsia="Times New Roman" w:hAnsi="Times New Roman" w:cs="Times New Roman"/>
          <w:sz w:val="28"/>
          <w:szCs w:val="28"/>
        </w:rPr>
        <w:t xml:space="preserve"> </w:t>
      </w:r>
      <w:proofErr w:type="gramStart"/>
      <w:r w:rsidR="00FF57FE">
        <w:rPr>
          <w:rFonts w:ascii="Times New Roman" w:eastAsia="Times New Roman" w:hAnsi="Times New Roman" w:cs="Times New Roman"/>
          <w:sz w:val="28"/>
          <w:szCs w:val="28"/>
        </w:rPr>
        <w:t>Trong lý luận dạy học, tất cả những trò chơi gắn với việc dạy học như là phương pháp, hình thức tổ chức và luyện tập ... không tính đến nội dung và tính chất của trò chơi thì đều được gọi là trò chơi dạy học.</w:t>
      </w:r>
      <w:proofErr w:type="gramEnd"/>
    </w:p>
    <w:p w:rsidR="002854FB" w:rsidRDefault="00D56C46">
      <w:pPr>
        <w:ind w:right="1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F57FE">
        <w:rPr>
          <w:rFonts w:ascii="Times New Roman" w:eastAsia="Times New Roman" w:hAnsi="Times New Roman" w:cs="Times New Roman"/>
          <w:sz w:val="28"/>
          <w:szCs w:val="28"/>
        </w:rPr>
        <w:t>Do những lợi thế của trò chơi có luật được quy định rõ ràng (gọi tắt là trò chơi có luật), trò chơi dạy học còn được hiểu là loại trò chơi có luật</w:t>
      </w:r>
      <w:r>
        <w:rPr>
          <w:rFonts w:ascii="Times New Roman" w:eastAsia="Times New Roman" w:hAnsi="Times New Roman" w:cs="Times New Roman"/>
          <w:sz w:val="28"/>
          <w:szCs w:val="28"/>
        </w:rPr>
        <w:t>,</w:t>
      </w:r>
      <w:r w:rsidR="00FF57FE">
        <w:rPr>
          <w:rFonts w:ascii="Times New Roman" w:eastAsia="Times New Roman" w:hAnsi="Times New Roman" w:cs="Times New Roman"/>
          <w:sz w:val="28"/>
          <w:szCs w:val="28"/>
        </w:rPr>
        <w:t xml:space="preserve"> có định hướng đối với sự phát triển trí tuệ của người học, thường do giáo viên nghĩ ra và dùng nó vào mục đích giáo dục và dạy học.</w:t>
      </w:r>
    </w:p>
    <w:p w:rsidR="002854FB" w:rsidRDefault="00D56C46">
      <w:pPr>
        <w:ind w:right="1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gramStart"/>
      <w:r w:rsidR="00FF57FE">
        <w:rPr>
          <w:rFonts w:ascii="Times New Roman" w:eastAsia="Times New Roman" w:hAnsi="Times New Roman" w:cs="Times New Roman"/>
          <w:sz w:val="28"/>
          <w:szCs w:val="28"/>
        </w:rPr>
        <w:t>Các nhiệm vụ, quy tắc, luật chơi và các quan hệ trong trò chơi dạy học được tổ chức tương đối chặt chẽ trong khuôn khổ các nhiệm vụ dạy học và được định hướng vào mục tiêu, nội dung học tập.</w:t>
      </w:r>
      <w:proofErr w:type="gramEnd"/>
    </w:p>
    <w:p w:rsidR="002854FB" w:rsidRDefault="00D56C46" w:rsidP="00D56C46">
      <w:pPr>
        <w:ind w:right="1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F57FE">
        <w:rPr>
          <w:rFonts w:ascii="Times New Roman" w:eastAsia="Times New Roman" w:hAnsi="Times New Roman" w:cs="Times New Roman"/>
          <w:sz w:val="28"/>
          <w:szCs w:val="28"/>
        </w:rPr>
        <w:t xml:space="preserve">Trò chơi dạy học được sáng tạo ra và được sử dụng bởi các nhà giáo và người lớn dựa trên những khuyến nghị của lý luận dạy học, đặc biệt là của lý luận dạy học các môn học cụ thể. Chúng phản ánh lý thuyết, ý tưởng, mục tiêu của nhà giáo, là một trong những hoạt động giáo dục không tuân </w:t>
      </w:r>
      <w:proofErr w:type="gramStart"/>
      <w:r w:rsidR="00FF57FE">
        <w:rPr>
          <w:rFonts w:ascii="Times New Roman" w:eastAsia="Times New Roman" w:hAnsi="Times New Roman" w:cs="Times New Roman"/>
          <w:sz w:val="28"/>
          <w:szCs w:val="28"/>
        </w:rPr>
        <w:t>theo</w:t>
      </w:r>
      <w:proofErr w:type="gramEnd"/>
      <w:r w:rsidR="00FF57FE">
        <w:rPr>
          <w:rFonts w:ascii="Times New Roman" w:eastAsia="Times New Roman" w:hAnsi="Times New Roman" w:cs="Times New Roman"/>
          <w:sz w:val="28"/>
          <w:szCs w:val="28"/>
        </w:rPr>
        <w:t xml:space="preserve"> bài bản cứng nhắc như những giờ học.</w:t>
      </w:r>
    </w:p>
    <w:p w:rsidR="002854FB" w:rsidRDefault="00D56C46" w:rsidP="00D56C4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Trò chơi hóa</w:t>
      </w:r>
      <w:r w:rsidR="00FF57FE">
        <w:rPr>
          <w:rFonts w:ascii="Times New Roman" w:eastAsia="Times New Roman" w:hAnsi="Times New Roman" w:cs="Times New Roman"/>
          <w:sz w:val="28"/>
          <w:szCs w:val="28"/>
        </w:rPr>
        <w:t xml:space="preserve"> họ</w:t>
      </w:r>
      <w:r w:rsidR="00F20809">
        <w:rPr>
          <w:rFonts w:ascii="Times New Roman" w:eastAsia="Times New Roman" w:hAnsi="Times New Roman" w:cs="Times New Roman"/>
          <w:sz w:val="28"/>
          <w:szCs w:val="28"/>
        </w:rPr>
        <w:t>c trong dạy và học ở trường THCS</w:t>
      </w:r>
      <w:r w:rsidR="00FF57FE">
        <w:rPr>
          <w:rFonts w:ascii="Times New Roman" w:eastAsia="Times New Roman" w:hAnsi="Times New Roman" w:cs="Times New Roman"/>
          <w:sz w:val="28"/>
          <w:szCs w:val="28"/>
        </w:rPr>
        <w:t xml:space="preserve"> là trò chơi học tập, có tác dụng mở rộng và củng cố hiểu biết kiến</w:t>
      </w:r>
      <w:r>
        <w:rPr>
          <w:rFonts w:ascii="Times New Roman" w:eastAsia="Times New Roman" w:hAnsi="Times New Roman" w:cs="Times New Roman"/>
          <w:sz w:val="28"/>
          <w:szCs w:val="28"/>
        </w:rPr>
        <w:t xml:space="preserve"> thức, rèn luyện các kỹ năng hóa</w:t>
      </w:r>
      <w:r w:rsidR="00FF57FE">
        <w:rPr>
          <w:rFonts w:ascii="Times New Roman" w:eastAsia="Times New Roman" w:hAnsi="Times New Roman" w:cs="Times New Roman"/>
          <w:sz w:val="28"/>
          <w:szCs w:val="28"/>
        </w:rPr>
        <w:t xml:space="preserve"> học của</w:t>
      </w:r>
      <w:r>
        <w:rPr>
          <w:rFonts w:ascii="Times New Roman" w:eastAsia="Times New Roman" w:hAnsi="Times New Roman" w:cs="Times New Roman"/>
          <w:sz w:val="28"/>
          <w:szCs w:val="28"/>
        </w:rPr>
        <w:t xml:space="preserve"> học sinh. </w:t>
      </w:r>
      <w:proofErr w:type="gramStart"/>
      <w:r>
        <w:rPr>
          <w:rFonts w:ascii="Times New Roman" w:eastAsia="Times New Roman" w:hAnsi="Times New Roman" w:cs="Times New Roman"/>
          <w:sz w:val="28"/>
          <w:szCs w:val="28"/>
        </w:rPr>
        <w:t>Ngoài ra, trò chơi hóa</w:t>
      </w:r>
      <w:r w:rsidR="00FF57FE">
        <w:rPr>
          <w:rFonts w:ascii="Times New Roman" w:eastAsia="Times New Roman" w:hAnsi="Times New Roman" w:cs="Times New Roman"/>
          <w:sz w:val="28"/>
          <w:szCs w:val="28"/>
        </w:rPr>
        <w:t xml:space="preserve"> học còn có vai trò tạo hứng thú học tập, niềm tin và tình cảm của học sinh được nâng cao.</w:t>
      </w:r>
      <w:proofErr w:type="gramEnd"/>
      <w:r w:rsidR="00FF57FE">
        <w:rPr>
          <w:rFonts w:ascii="Times New Roman" w:eastAsia="Times New Roman" w:hAnsi="Times New Roman" w:cs="Times New Roman"/>
          <w:sz w:val="28"/>
          <w:szCs w:val="28"/>
        </w:rPr>
        <w:t xml:space="preserve"> Và </w:t>
      </w:r>
      <w:r>
        <w:rPr>
          <w:rFonts w:ascii="Times New Roman" w:eastAsia="Times New Roman" w:hAnsi="Times New Roman" w:cs="Times New Roman"/>
          <w:sz w:val="28"/>
          <w:szCs w:val="28"/>
        </w:rPr>
        <w:t>đối với các em học sinh, môn Hóa</w:t>
      </w:r>
      <w:r w:rsidR="00FF57FE">
        <w:rPr>
          <w:rFonts w:ascii="Times New Roman" w:eastAsia="Times New Roman" w:hAnsi="Times New Roman" w:cs="Times New Roman"/>
          <w:sz w:val="28"/>
          <w:szCs w:val="28"/>
        </w:rPr>
        <w:t xml:space="preserve"> học trở nên sinh động, gần </w:t>
      </w:r>
      <w:proofErr w:type="gramStart"/>
      <w:r w:rsidR="00FF57FE">
        <w:rPr>
          <w:rFonts w:ascii="Times New Roman" w:eastAsia="Times New Roman" w:hAnsi="Times New Roman" w:cs="Times New Roman"/>
          <w:sz w:val="28"/>
          <w:szCs w:val="28"/>
        </w:rPr>
        <w:t>gũi</w:t>
      </w:r>
      <w:proofErr w:type="gramEnd"/>
      <w:r w:rsidR="00FF57FE">
        <w:rPr>
          <w:rFonts w:ascii="Times New Roman" w:eastAsia="Times New Roman" w:hAnsi="Times New Roman" w:cs="Times New Roman"/>
          <w:sz w:val="28"/>
          <w:szCs w:val="28"/>
        </w:rPr>
        <w:t>, thiết thực hơn</w:t>
      </w:r>
      <w:r>
        <w:rPr>
          <w:rFonts w:ascii="Times New Roman" w:eastAsia="Times New Roman" w:hAnsi="Times New Roman" w:cs="Times New Roman"/>
          <w:sz w:val="28"/>
          <w:szCs w:val="28"/>
        </w:rPr>
        <w:t>, giúp các em yêu thích môn Hóa</w:t>
      </w:r>
      <w:r w:rsidR="00FF57FE">
        <w:rPr>
          <w:rFonts w:ascii="Times New Roman" w:eastAsia="Times New Roman" w:hAnsi="Times New Roman" w:cs="Times New Roman"/>
          <w:sz w:val="28"/>
          <w:szCs w:val="28"/>
        </w:rPr>
        <w:t xml:space="preserve"> học hơn.</w:t>
      </w:r>
    </w:p>
    <w:p w:rsidR="002854FB" w:rsidRDefault="00FF57FE">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2.2. Nguyên tắc thiết kế trò chơi</w:t>
      </w:r>
    </w:p>
    <w:p w:rsidR="002854FB" w:rsidRDefault="00FF57FE">
      <w:pPr>
        <w:tabs>
          <w:tab w:val="left" w:pos="1040"/>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Nguyên tắc vừa sức, dễ thực hiện</w:t>
      </w:r>
    </w:p>
    <w:p w:rsidR="002854FB" w:rsidRDefault="00FF57FE">
      <w:pPr>
        <w:tabs>
          <w:tab w:val="left" w:pos="1040"/>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Mỗi trò chơi ph</w:t>
      </w:r>
      <w:r w:rsidR="00D56C46">
        <w:rPr>
          <w:rFonts w:ascii="Times New Roman" w:eastAsia="Times New Roman" w:hAnsi="Times New Roman" w:cs="Times New Roman"/>
          <w:sz w:val="28"/>
          <w:szCs w:val="28"/>
        </w:rPr>
        <w:t>ải củng cố được một nội dung hóa</w:t>
      </w:r>
      <w:r>
        <w:rPr>
          <w:rFonts w:ascii="Times New Roman" w:eastAsia="Times New Roman" w:hAnsi="Times New Roman" w:cs="Times New Roman"/>
          <w:sz w:val="28"/>
          <w:szCs w:val="28"/>
        </w:rPr>
        <w:t xml:space="preserve"> học cụ thể trong chương trình (có thể là kiến thức cần kiểm tra bài cũ, kiến thức bài mới, kĩ năng thực hành, vận dụng, luyện tập</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w:t>
      </w:r>
    </w:p>
    <w:p w:rsidR="002854FB" w:rsidRDefault="00FF57FE">
      <w:pPr>
        <w:tabs>
          <w:tab w:val="left" w:pos="1040"/>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trò chơi phải giú</w:t>
      </w:r>
      <w:r w:rsidR="00D56C46">
        <w:rPr>
          <w:rFonts w:ascii="Times New Roman" w:eastAsia="Times New Roman" w:hAnsi="Times New Roman" w:cs="Times New Roman"/>
          <w:sz w:val="28"/>
          <w:szCs w:val="28"/>
        </w:rPr>
        <w:t>p học sinh rèn luyện kĩ năng hóa</w:t>
      </w:r>
      <w:r>
        <w:rPr>
          <w:rFonts w:ascii="Times New Roman" w:eastAsia="Times New Roman" w:hAnsi="Times New Roman" w:cs="Times New Roman"/>
          <w:sz w:val="28"/>
          <w:szCs w:val="28"/>
        </w:rPr>
        <w:t xml:space="preserve"> học, phát huy trí tuệ, óc phân tích, tư duy sáng tạo</w:t>
      </w:r>
    </w:p>
    <w:p w:rsidR="002854FB" w:rsidRDefault="00FF57FE">
      <w:pPr>
        <w:tabs>
          <w:tab w:val="left" w:pos="1040"/>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Trò chơi phải phù hợp với quỹ thời gian (sử dụng trong giờ học từ 5 đến 10 phút), thích hợp với môi trường học tập.</w:t>
      </w:r>
    </w:p>
    <w:p w:rsidR="002854FB" w:rsidRDefault="00FF57FE">
      <w:pPr>
        <w:tabs>
          <w:tab w:val="left" w:pos="1040"/>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Nguyên tắc phù hợp đặc điểm tâm lí lứa tuổi, có sức hấp dẫn cao</w:t>
      </w:r>
    </w:p>
    <w:p w:rsidR="002854FB" w:rsidRDefault="00FF57FE">
      <w:pPr>
        <w:tabs>
          <w:tab w:val="left" w:pos="1040"/>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Trò chơi có sức hấp dẫn, </w:t>
      </w:r>
      <w:proofErr w:type="gramStart"/>
      <w:r>
        <w:rPr>
          <w:rFonts w:ascii="Times New Roman" w:eastAsia="Times New Roman" w:hAnsi="Times New Roman" w:cs="Times New Roman"/>
          <w:sz w:val="28"/>
          <w:szCs w:val="28"/>
        </w:rPr>
        <w:t>thu</w:t>
      </w:r>
      <w:proofErr w:type="gramEnd"/>
      <w:r>
        <w:rPr>
          <w:rFonts w:ascii="Times New Roman" w:eastAsia="Times New Roman" w:hAnsi="Times New Roman" w:cs="Times New Roman"/>
          <w:sz w:val="28"/>
          <w:szCs w:val="28"/>
        </w:rPr>
        <w:t xml:space="preserve"> hút được sự chú ý, tham gia của học sinh, tạo không khí vui vẻ, thoải mái.</w:t>
      </w:r>
    </w:p>
    <w:p w:rsidR="002854FB" w:rsidRDefault="00FF57FE">
      <w:pPr>
        <w:tabs>
          <w:tab w:val="left" w:pos="1040"/>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Trò chơi phải gần </w:t>
      </w:r>
      <w:proofErr w:type="gramStart"/>
      <w:r>
        <w:rPr>
          <w:rFonts w:ascii="Times New Roman" w:eastAsia="Times New Roman" w:hAnsi="Times New Roman" w:cs="Times New Roman"/>
          <w:sz w:val="28"/>
          <w:szCs w:val="28"/>
        </w:rPr>
        <w:t>gũi</w:t>
      </w:r>
      <w:proofErr w:type="gramEnd"/>
      <w:r>
        <w:rPr>
          <w:rFonts w:ascii="Times New Roman" w:eastAsia="Times New Roman" w:hAnsi="Times New Roman" w:cs="Times New Roman"/>
          <w:sz w:val="28"/>
          <w:szCs w:val="28"/>
        </w:rPr>
        <w:t>, sát thực, phù hợp với tâm lý lứa tuổi HS, tổ chức trò chơi không quá cầu kì, phức tạp.</w:t>
      </w:r>
    </w:p>
    <w:p w:rsidR="002854FB" w:rsidRDefault="00FF57FE">
      <w:pPr>
        <w:tabs>
          <w:tab w:val="left" w:pos="1040"/>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Nguyên tắc bám sát mục tiêu dạy học và triệt để khai thác các thiết bị dạy học sẵn có</w:t>
      </w:r>
      <w:r w:rsidR="00D56C46">
        <w:rPr>
          <w:rFonts w:ascii="Times New Roman" w:eastAsia="Times New Roman" w:hAnsi="Times New Roman" w:cs="Times New Roman"/>
          <w:sz w:val="28"/>
          <w:szCs w:val="28"/>
        </w:rPr>
        <w:t>.</w:t>
      </w:r>
    </w:p>
    <w:p w:rsidR="002854FB" w:rsidRDefault="00FF57FE">
      <w:pPr>
        <w:tabs>
          <w:tab w:val="left" w:pos="1040"/>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Khi thiết kế trò chơi dạy học phải căn cứ mục tiêu dạy học, yêu cầu, nội dung kiến thức cơ bản, triệt để khai thác các thiết bị dạy học có sẵn của môn học.</w:t>
      </w:r>
    </w:p>
    <w:p w:rsidR="002854FB" w:rsidRDefault="00FF57FE">
      <w:pPr>
        <w:tabs>
          <w:tab w:val="left" w:pos="1006"/>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Tổ chức trò chơi phải phù hợp với đặc điểm tâm lý, trình độ nhận thức và hoàn cảnh học tập của học sinh, phù hợp với điều kiện vật chất và không gian, thời gian thực hiện.</w:t>
      </w:r>
    </w:p>
    <w:p w:rsidR="002854FB" w:rsidRDefault="00FF57FE">
      <w:pPr>
        <w:tabs>
          <w:tab w:val="left" w:pos="1006"/>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Nội dung trò chơi là</w:t>
      </w:r>
      <w:r w:rsidR="00D56C46">
        <w:rPr>
          <w:rFonts w:ascii="Times New Roman" w:eastAsia="Times New Roman" w:hAnsi="Times New Roman" w:cs="Times New Roman"/>
          <w:sz w:val="28"/>
          <w:szCs w:val="28"/>
        </w:rPr>
        <w:t xml:space="preserve"> nội dung hóa</w:t>
      </w:r>
      <w:r>
        <w:rPr>
          <w:rFonts w:ascii="Times New Roman" w:eastAsia="Times New Roman" w:hAnsi="Times New Roman" w:cs="Times New Roman"/>
          <w:sz w:val="28"/>
          <w:szCs w:val="28"/>
        </w:rPr>
        <w:t xml:space="preserve"> học hoặc có liên quan trực tiếp, giúp mở rộng,</w:t>
      </w:r>
      <w:r w:rsidR="00D56C46">
        <w:rPr>
          <w:rFonts w:ascii="Times New Roman" w:eastAsia="Times New Roman" w:hAnsi="Times New Roman" w:cs="Times New Roman"/>
          <w:sz w:val="28"/>
          <w:szCs w:val="28"/>
        </w:rPr>
        <w:t xml:space="preserve"> nâng cao kiến thức, kỹ năng hóa</w:t>
      </w:r>
      <w:r>
        <w:rPr>
          <w:rFonts w:ascii="Times New Roman" w:eastAsia="Times New Roman" w:hAnsi="Times New Roman" w:cs="Times New Roman"/>
          <w:sz w:val="28"/>
          <w:szCs w:val="28"/>
        </w:rPr>
        <w:t xml:space="preserve"> học.</w:t>
      </w:r>
    </w:p>
    <w:p w:rsidR="002854FB" w:rsidRDefault="00D56C46">
      <w:pPr>
        <w:tabs>
          <w:tab w:val="left" w:pos="1002"/>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Trò chơi hóa</w:t>
      </w:r>
      <w:r w:rsidR="00FF57FE">
        <w:rPr>
          <w:rFonts w:ascii="Times New Roman" w:eastAsia="Times New Roman" w:hAnsi="Times New Roman" w:cs="Times New Roman"/>
          <w:sz w:val="28"/>
          <w:szCs w:val="28"/>
        </w:rPr>
        <w:t xml:space="preserve"> học tuy mang tính tự nguyện tham gia nhưng phải đề cao tinh thần kỷ luật, ý thức tập thể của học sinh; đề cao được vai trò, tính tích cực, sáng tạo của các cá nhân học sinh.</w:t>
      </w:r>
    </w:p>
    <w:p w:rsidR="002854FB" w:rsidRDefault="00FF57FE">
      <w:pPr>
        <w:rPr>
          <w:rFonts w:ascii="Times New Roman" w:hAnsi="Times New Roman" w:cs="Times New Roman"/>
          <w:b/>
          <w:sz w:val="28"/>
          <w:szCs w:val="28"/>
        </w:rPr>
      </w:pPr>
      <w:r>
        <w:rPr>
          <w:rFonts w:ascii="Times New Roman" w:hAnsi="Times New Roman" w:cs="Times New Roman"/>
          <w:b/>
          <w:sz w:val="28"/>
          <w:szCs w:val="28"/>
        </w:rPr>
        <w:t>2.3 Quy trình thực hiện tổ chức trò chơi</w:t>
      </w:r>
    </w:p>
    <w:p w:rsidR="002854FB" w:rsidRDefault="00FF57FE">
      <w:pPr>
        <w:rPr>
          <w:rFonts w:ascii="Times New Roman" w:hAnsi="Times New Roman" w:cs="Times New Roman"/>
          <w:sz w:val="28"/>
          <w:szCs w:val="28"/>
        </w:rPr>
      </w:pPr>
      <w:r>
        <w:rPr>
          <w:rFonts w:ascii="Times New Roman" w:hAnsi="Times New Roman" w:cs="Times New Roman"/>
          <w:b/>
          <w:sz w:val="28"/>
          <w:szCs w:val="28"/>
        </w:rPr>
        <w:tab/>
        <w:t>-</w:t>
      </w:r>
      <w:r w:rsidR="00D56C46">
        <w:rPr>
          <w:rFonts w:ascii="Times New Roman" w:hAnsi="Times New Roman" w:cs="Times New Roman"/>
          <w:b/>
          <w:sz w:val="28"/>
          <w:szCs w:val="28"/>
        </w:rPr>
        <w:t xml:space="preserve"> </w:t>
      </w:r>
      <w:r>
        <w:rPr>
          <w:rFonts w:ascii="Times New Roman" w:hAnsi="Times New Roman" w:cs="Times New Roman"/>
          <w:sz w:val="28"/>
          <w:szCs w:val="28"/>
        </w:rPr>
        <w:t>Bước 1. Xác định mục tiêu của trò chơi:</w:t>
      </w:r>
    </w:p>
    <w:p w:rsidR="002854FB" w:rsidRDefault="00FF57FE">
      <w:pPr>
        <w:ind w:firstLine="720"/>
        <w:rPr>
          <w:rFonts w:ascii="Times New Roman" w:hAnsi="Times New Roman" w:cs="Times New Roman"/>
          <w:sz w:val="28"/>
          <w:szCs w:val="28"/>
        </w:rPr>
      </w:pPr>
      <w:r>
        <w:rPr>
          <w:rFonts w:ascii="Times New Roman" w:hAnsi="Times New Roman" w:cs="Times New Roman"/>
          <w:sz w:val="28"/>
          <w:szCs w:val="28"/>
        </w:rPr>
        <w:t xml:space="preserve">Trước khi cho HS chơi bất kì một trò chơi nào, giáo viên cũng cần phải xác định rõ: Dùng trò chơi này với mục đích gì? </w:t>
      </w:r>
      <w:proofErr w:type="gramStart"/>
      <w:r>
        <w:rPr>
          <w:rFonts w:ascii="Times New Roman" w:hAnsi="Times New Roman" w:cs="Times New Roman"/>
          <w:sz w:val="28"/>
          <w:szCs w:val="28"/>
        </w:rPr>
        <w:t>Trò chơi mang lại cho HS những kiến thức gì và hình thành những kĩ năng gì thông qua các hoạt động chơi?</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Từ mục tiêu của trò chơi kết hợp với mục tiêu của bài học và các kiểu điều kiện khác, GV lựa chọn một trò chơi phù hợp.</w:t>
      </w:r>
      <w:proofErr w:type="gramEnd"/>
    </w:p>
    <w:p w:rsidR="002854FB" w:rsidRDefault="00D56C46" w:rsidP="00D56C46">
      <w:pPr>
        <w:rPr>
          <w:rFonts w:ascii="Times New Roman" w:hAnsi="Times New Roman" w:cs="Times New Roman"/>
          <w:sz w:val="28"/>
          <w:szCs w:val="28"/>
        </w:rPr>
      </w:pPr>
      <w:r w:rsidRPr="00D56C46">
        <w:rPr>
          <w:rFonts w:ascii="Times New Roman" w:hAnsi="Times New Roman" w:cs="Times New Roman"/>
          <w:sz w:val="28"/>
          <w:szCs w:val="28"/>
        </w:rPr>
        <w:tab/>
      </w:r>
      <w:r>
        <w:rPr>
          <w:rFonts w:ascii="Times New Roman" w:hAnsi="Times New Roman" w:cs="Times New Roman"/>
          <w:sz w:val="28"/>
          <w:szCs w:val="28"/>
        </w:rPr>
        <w:t xml:space="preserve">- </w:t>
      </w:r>
      <w:r w:rsidR="00FF57FE">
        <w:rPr>
          <w:rFonts w:ascii="Times New Roman" w:hAnsi="Times New Roman" w:cs="Times New Roman"/>
          <w:sz w:val="28"/>
          <w:szCs w:val="28"/>
        </w:rPr>
        <w:t xml:space="preserve">Bước 2. </w:t>
      </w:r>
      <w:proofErr w:type="gramStart"/>
      <w:r w:rsidR="00FF57FE">
        <w:rPr>
          <w:rFonts w:ascii="Times New Roman" w:hAnsi="Times New Roman" w:cs="Times New Roman"/>
          <w:sz w:val="28"/>
          <w:szCs w:val="28"/>
        </w:rPr>
        <w:t>Chuẩn bị điều kiện, phương tiện chơi.</w:t>
      </w:r>
      <w:proofErr w:type="gramEnd"/>
      <w:r w:rsidR="00FF57FE">
        <w:rPr>
          <w:rFonts w:ascii="Times New Roman" w:hAnsi="Times New Roman" w:cs="Times New Roman"/>
          <w:sz w:val="28"/>
          <w:szCs w:val="28"/>
        </w:rPr>
        <w:t xml:space="preserve"> Giới thiệu và giải thích trò chơi:</w:t>
      </w:r>
    </w:p>
    <w:p w:rsidR="002854FB" w:rsidRDefault="00FF57FE">
      <w:pPr>
        <w:ind w:firstLine="720"/>
        <w:rPr>
          <w:rFonts w:ascii="Times New Roman" w:hAnsi="Times New Roman" w:cs="Times New Roman"/>
          <w:sz w:val="28"/>
          <w:szCs w:val="28"/>
        </w:rPr>
      </w:pPr>
      <w:proofErr w:type="gramStart"/>
      <w:r>
        <w:rPr>
          <w:rFonts w:ascii="Times New Roman" w:hAnsi="Times New Roman" w:cs="Times New Roman"/>
          <w:sz w:val="28"/>
          <w:szCs w:val="28"/>
        </w:rPr>
        <w:t>Để cho trò chơi diễn ra thuận lợi thì GV cần chuẩn bị một điều kiện chơi tốt.</w:t>
      </w:r>
      <w:proofErr w:type="gramEnd"/>
      <w:r>
        <w:rPr>
          <w:rFonts w:ascii="Times New Roman" w:hAnsi="Times New Roman" w:cs="Times New Roman"/>
          <w:sz w:val="28"/>
          <w:szCs w:val="28"/>
        </w:rPr>
        <w:t xml:space="preserve"> Sau khi đã chọn được trò chơi phù hợp thì người GV </w:t>
      </w:r>
      <w:proofErr w:type="gramStart"/>
      <w:r>
        <w:rPr>
          <w:rFonts w:ascii="Times New Roman" w:hAnsi="Times New Roman" w:cs="Times New Roman"/>
          <w:sz w:val="28"/>
          <w:szCs w:val="28"/>
        </w:rPr>
        <w:t>cần :</w:t>
      </w:r>
      <w:proofErr w:type="gramEnd"/>
    </w:p>
    <w:p w:rsidR="002854FB" w:rsidRDefault="00FF57FE">
      <w:pPr>
        <w:ind w:firstLine="720"/>
        <w:rPr>
          <w:rFonts w:ascii="Times New Roman" w:hAnsi="Times New Roman" w:cs="Times New Roman"/>
          <w:sz w:val="28"/>
          <w:szCs w:val="28"/>
        </w:rPr>
      </w:pPr>
      <w:r>
        <w:rPr>
          <w:rFonts w:ascii="Times New Roman" w:hAnsi="Times New Roman" w:cs="Times New Roman"/>
          <w:sz w:val="28"/>
          <w:szCs w:val="28"/>
        </w:rPr>
        <w:t>+</w:t>
      </w:r>
      <w:r w:rsidR="00D56C46">
        <w:rPr>
          <w:rFonts w:ascii="Times New Roman" w:hAnsi="Times New Roman" w:cs="Times New Roman"/>
          <w:sz w:val="28"/>
          <w:szCs w:val="28"/>
        </w:rPr>
        <w:t xml:space="preserve"> </w:t>
      </w:r>
      <w:r>
        <w:rPr>
          <w:rFonts w:ascii="Times New Roman" w:hAnsi="Times New Roman" w:cs="Times New Roman"/>
          <w:sz w:val="28"/>
          <w:szCs w:val="28"/>
        </w:rPr>
        <w:t>Nghiên cứu kĩ luật chơi, cách chơi, cách tổ chức trò chơi.</w:t>
      </w:r>
    </w:p>
    <w:p w:rsidR="002854FB" w:rsidRDefault="00FF57FE">
      <w:pPr>
        <w:ind w:firstLine="720"/>
        <w:rPr>
          <w:rFonts w:ascii="Times New Roman" w:hAnsi="Times New Roman" w:cs="Times New Roman"/>
          <w:sz w:val="28"/>
          <w:szCs w:val="28"/>
        </w:rPr>
      </w:pPr>
      <w:r>
        <w:rPr>
          <w:rFonts w:ascii="Times New Roman" w:hAnsi="Times New Roman" w:cs="Times New Roman"/>
          <w:sz w:val="28"/>
          <w:szCs w:val="28"/>
        </w:rPr>
        <w:t>+</w:t>
      </w:r>
      <w:r w:rsidR="00D56C46">
        <w:rPr>
          <w:rFonts w:ascii="Times New Roman" w:hAnsi="Times New Roman" w:cs="Times New Roman"/>
          <w:sz w:val="28"/>
          <w:szCs w:val="28"/>
        </w:rPr>
        <w:t xml:space="preserve"> </w:t>
      </w:r>
      <w:r>
        <w:rPr>
          <w:rFonts w:ascii="Times New Roman" w:hAnsi="Times New Roman" w:cs="Times New Roman"/>
          <w:sz w:val="28"/>
          <w:szCs w:val="28"/>
        </w:rPr>
        <w:t>Soạn giáo án (xác định rõ mục tiêu của việc sử dụng trò chơi), chuẩn bị địa điểm, phương tiện chơi.</w:t>
      </w:r>
    </w:p>
    <w:p w:rsidR="002854FB" w:rsidRDefault="00FF57FE">
      <w:pPr>
        <w:ind w:firstLine="720"/>
        <w:rPr>
          <w:rFonts w:ascii="Times New Roman" w:hAnsi="Times New Roman" w:cs="Times New Roman"/>
          <w:sz w:val="28"/>
          <w:szCs w:val="28"/>
        </w:rPr>
      </w:pPr>
      <w:r>
        <w:rPr>
          <w:rFonts w:ascii="Times New Roman" w:hAnsi="Times New Roman" w:cs="Times New Roman"/>
          <w:sz w:val="28"/>
          <w:szCs w:val="28"/>
        </w:rPr>
        <w:t xml:space="preserve">Khi tổ chức trò chơi thông thường phải thực hiện </w:t>
      </w:r>
      <w:proofErr w:type="gramStart"/>
      <w:r>
        <w:rPr>
          <w:rFonts w:ascii="Times New Roman" w:hAnsi="Times New Roman" w:cs="Times New Roman"/>
          <w:sz w:val="28"/>
          <w:szCs w:val="28"/>
        </w:rPr>
        <w:t>theo</w:t>
      </w:r>
      <w:proofErr w:type="gramEnd"/>
      <w:r>
        <w:rPr>
          <w:rFonts w:ascii="Times New Roman" w:hAnsi="Times New Roman" w:cs="Times New Roman"/>
          <w:sz w:val="28"/>
          <w:szCs w:val="28"/>
        </w:rPr>
        <w:t xml:space="preserve"> cách sau:</w:t>
      </w:r>
    </w:p>
    <w:p w:rsidR="002854FB" w:rsidRDefault="00FF57FE">
      <w:pPr>
        <w:ind w:firstLine="720"/>
        <w:rPr>
          <w:rFonts w:ascii="Times New Roman" w:hAnsi="Times New Roman" w:cs="Times New Roman"/>
          <w:sz w:val="28"/>
          <w:szCs w:val="28"/>
        </w:rPr>
      </w:pPr>
      <w:r>
        <w:rPr>
          <w:rFonts w:ascii="Times New Roman" w:hAnsi="Times New Roman" w:cs="Times New Roman"/>
          <w:sz w:val="28"/>
          <w:szCs w:val="28"/>
        </w:rPr>
        <w:t>+</w:t>
      </w:r>
      <w:r w:rsidR="00D56C46">
        <w:rPr>
          <w:rFonts w:ascii="Times New Roman" w:hAnsi="Times New Roman" w:cs="Times New Roman"/>
          <w:sz w:val="28"/>
          <w:szCs w:val="28"/>
        </w:rPr>
        <w:t xml:space="preserve"> </w:t>
      </w:r>
      <w:r>
        <w:rPr>
          <w:rFonts w:ascii="Times New Roman" w:hAnsi="Times New Roman" w:cs="Times New Roman"/>
          <w:sz w:val="28"/>
          <w:szCs w:val="28"/>
        </w:rPr>
        <w:t xml:space="preserve">Giới thiệu trò </w:t>
      </w:r>
      <w:proofErr w:type="gramStart"/>
      <w:r>
        <w:rPr>
          <w:rFonts w:ascii="Times New Roman" w:hAnsi="Times New Roman" w:cs="Times New Roman"/>
          <w:sz w:val="28"/>
          <w:szCs w:val="28"/>
        </w:rPr>
        <w:t>chơi .</w:t>
      </w:r>
      <w:proofErr w:type="gramEnd"/>
    </w:p>
    <w:p w:rsidR="002854FB" w:rsidRDefault="00FF57FE">
      <w:pPr>
        <w:ind w:firstLine="720"/>
        <w:rPr>
          <w:rFonts w:ascii="Times New Roman" w:hAnsi="Times New Roman" w:cs="Times New Roman"/>
          <w:sz w:val="28"/>
          <w:szCs w:val="28"/>
        </w:rPr>
      </w:pPr>
      <w:r>
        <w:rPr>
          <w:rFonts w:ascii="Times New Roman" w:hAnsi="Times New Roman" w:cs="Times New Roman"/>
          <w:sz w:val="28"/>
          <w:szCs w:val="28"/>
        </w:rPr>
        <w:t>+</w:t>
      </w:r>
      <w:r w:rsidR="00D56C46">
        <w:rPr>
          <w:rFonts w:ascii="Times New Roman" w:hAnsi="Times New Roman" w:cs="Times New Roman"/>
          <w:sz w:val="28"/>
          <w:szCs w:val="28"/>
        </w:rPr>
        <w:t xml:space="preserve"> </w:t>
      </w:r>
      <w:r>
        <w:rPr>
          <w:rFonts w:ascii="Times New Roman" w:hAnsi="Times New Roman" w:cs="Times New Roman"/>
          <w:sz w:val="28"/>
          <w:szCs w:val="28"/>
        </w:rPr>
        <w:t>Thời gian chơi, người chơi.</w:t>
      </w:r>
    </w:p>
    <w:p w:rsidR="002854FB" w:rsidRDefault="00FF57FE">
      <w:pPr>
        <w:ind w:firstLine="720"/>
        <w:rPr>
          <w:rFonts w:ascii="Times New Roman" w:hAnsi="Times New Roman" w:cs="Times New Roman"/>
          <w:sz w:val="28"/>
          <w:szCs w:val="28"/>
        </w:rPr>
      </w:pPr>
      <w:r>
        <w:rPr>
          <w:rFonts w:ascii="Times New Roman" w:hAnsi="Times New Roman" w:cs="Times New Roman"/>
          <w:sz w:val="28"/>
          <w:szCs w:val="28"/>
        </w:rPr>
        <w:t>+</w:t>
      </w:r>
      <w:r w:rsidR="00D56C46">
        <w:rPr>
          <w:rFonts w:ascii="Times New Roman" w:hAnsi="Times New Roman" w:cs="Times New Roman"/>
          <w:sz w:val="28"/>
          <w:szCs w:val="28"/>
        </w:rPr>
        <w:t xml:space="preserve"> </w:t>
      </w:r>
      <w:r>
        <w:rPr>
          <w:rFonts w:ascii="Times New Roman" w:hAnsi="Times New Roman" w:cs="Times New Roman"/>
          <w:sz w:val="28"/>
          <w:szCs w:val="28"/>
        </w:rPr>
        <w:t>Luật chơi.</w:t>
      </w:r>
    </w:p>
    <w:p w:rsidR="002854FB" w:rsidRDefault="00D56C46" w:rsidP="00D56C46">
      <w:pPr>
        <w:rPr>
          <w:rFonts w:ascii="Times New Roman" w:hAnsi="Times New Roman" w:cs="Times New Roman"/>
          <w:sz w:val="28"/>
          <w:szCs w:val="28"/>
        </w:rPr>
      </w:pPr>
      <w:r w:rsidRPr="00D56C46">
        <w:rPr>
          <w:rFonts w:ascii="Times New Roman" w:hAnsi="Times New Roman" w:cs="Times New Roman"/>
          <w:sz w:val="28"/>
          <w:szCs w:val="28"/>
        </w:rPr>
        <w:t xml:space="preserve"> </w:t>
      </w:r>
      <w:r>
        <w:rPr>
          <w:rFonts w:ascii="Times New Roman" w:hAnsi="Times New Roman" w:cs="Times New Roman"/>
          <w:sz w:val="28"/>
          <w:szCs w:val="28"/>
        </w:rPr>
        <w:t xml:space="preserve">      - </w:t>
      </w:r>
      <w:r w:rsidR="00FF57FE">
        <w:rPr>
          <w:rFonts w:ascii="Times New Roman" w:hAnsi="Times New Roman" w:cs="Times New Roman"/>
          <w:sz w:val="28"/>
          <w:szCs w:val="28"/>
        </w:rPr>
        <w:t>Bước 3: Điều khiển trò chơi</w:t>
      </w:r>
    </w:p>
    <w:p w:rsidR="002854FB" w:rsidRDefault="00FF57FE">
      <w:pPr>
        <w:ind w:firstLine="720"/>
        <w:rPr>
          <w:rFonts w:ascii="Times New Roman" w:hAnsi="Times New Roman" w:cs="Times New Roman"/>
          <w:sz w:val="28"/>
          <w:szCs w:val="28"/>
        </w:rPr>
      </w:pPr>
      <w:r>
        <w:rPr>
          <w:rFonts w:ascii="Times New Roman" w:hAnsi="Times New Roman" w:cs="Times New Roman"/>
          <w:sz w:val="28"/>
          <w:szCs w:val="28"/>
        </w:rPr>
        <w:t>Người điều khiển trò chơi cần thực hiện các công việc sau:</w:t>
      </w:r>
    </w:p>
    <w:p w:rsidR="002854FB" w:rsidRDefault="00FF57FE">
      <w:pPr>
        <w:ind w:firstLine="720"/>
        <w:rPr>
          <w:rFonts w:ascii="Times New Roman" w:hAnsi="Times New Roman" w:cs="Times New Roman"/>
          <w:sz w:val="28"/>
          <w:szCs w:val="28"/>
        </w:rPr>
      </w:pPr>
      <w:r>
        <w:rPr>
          <w:rFonts w:ascii="Times New Roman" w:hAnsi="Times New Roman" w:cs="Times New Roman"/>
          <w:sz w:val="28"/>
          <w:szCs w:val="28"/>
        </w:rPr>
        <w:t>+</w:t>
      </w:r>
      <w:r w:rsidR="00D56C46">
        <w:rPr>
          <w:rFonts w:ascii="Times New Roman" w:hAnsi="Times New Roman" w:cs="Times New Roman"/>
          <w:sz w:val="28"/>
          <w:szCs w:val="28"/>
        </w:rPr>
        <w:t xml:space="preserve"> </w:t>
      </w:r>
      <w:r>
        <w:rPr>
          <w:rFonts w:ascii="Times New Roman" w:hAnsi="Times New Roman" w:cs="Times New Roman"/>
          <w:sz w:val="28"/>
          <w:szCs w:val="28"/>
        </w:rPr>
        <w:t>Lệnh cho phép trò chơi được bắt đầu.</w:t>
      </w:r>
    </w:p>
    <w:p w:rsidR="002854FB" w:rsidRDefault="00FF57FE">
      <w:pPr>
        <w:ind w:firstLine="720"/>
        <w:rPr>
          <w:rFonts w:ascii="Times New Roman" w:hAnsi="Times New Roman" w:cs="Times New Roman"/>
          <w:sz w:val="28"/>
          <w:szCs w:val="28"/>
        </w:rPr>
      </w:pPr>
      <w:r>
        <w:rPr>
          <w:rFonts w:ascii="Times New Roman" w:hAnsi="Times New Roman" w:cs="Times New Roman"/>
          <w:sz w:val="28"/>
          <w:szCs w:val="28"/>
        </w:rPr>
        <w:t>+</w:t>
      </w:r>
      <w:r w:rsidR="00D56C46">
        <w:rPr>
          <w:rFonts w:ascii="Times New Roman" w:hAnsi="Times New Roman" w:cs="Times New Roman"/>
          <w:sz w:val="28"/>
          <w:szCs w:val="28"/>
        </w:rPr>
        <w:t xml:space="preserve"> </w:t>
      </w:r>
      <w:r>
        <w:rPr>
          <w:rFonts w:ascii="Times New Roman" w:hAnsi="Times New Roman" w:cs="Times New Roman"/>
          <w:sz w:val="28"/>
          <w:szCs w:val="28"/>
        </w:rPr>
        <w:t>Theo dõi và nắm vững các hoạt động chơi của cá nhanh, nhóm tham gia chơi.</w:t>
      </w:r>
    </w:p>
    <w:p w:rsidR="002854FB" w:rsidRDefault="00FF57FE">
      <w:pPr>
        <w:ind w:firstLine="720"/>
        <w:rPr>
          <w:rFonts w:ascii="Times New Roman" w:hAnsi="Times New Roman" w:cs="Times New Roman"/>
          <w:sz w:val="28"/>
          <w:szCs w:val="28"/>
        </w:rPr>
      </w:pPr>
      <w:r>
        <w:rPr>
          <w:rFonts w:ascii="Times New Roman" w:hAnsi="Times New Roman" w:cs="Times New Roman"/>
          <w:sz w:val="28"/>
          <w:szCs w:val="28"/>
        </w:rPr>
        <w:t>+</w:t>
      </w:r>
      <w:r w:rsidR="00D56C46">
        <w:rPr>
          <w:rFonts w:ascii="Times New Roman" w:hAnsi="Times New Roman" w:cs="Times New Roman"/>
          <w:sz w:val="28"/>
          <w:szCs w:val="28"/>
        </w:rPr>
        <w:t xml:space="preserve"> </w:t>
      </w:r>
      <w:r>
        <w:rPr>
          <w:rFonts w:ascii="Times New Roman" w:hAnsi="Times New Roman" w:cs="Times New Roman"/>
          <w:sz w:val="28"/>
          <w:szCs w:val="28"/>
        </w:rPr>
        <w:t xml:space="preserve">Thay đổi số lượng </w:t>
      </w:r>
      <w:proofErr w:type="gramStart"/>
      <w:r>
        <w:rPr>
          <w:rFonts w:ascii="Times New Roman" w:hAnsi="Times New Roman" w:cs="Times New Roman"/>
          <w:sz w:val="28"/>
          <w:szCs w:val="28"/>
        </w:rPr>
        <w:t>người .</w:t>
      </w:r>
      <w:proofErr w:type="gramEnd"/>
    </w:p>
    <w:p w:rsidR="002854FB" w:rsidRDefault="00FF57FE">
      <w:pPr>
        <w:ind w:firstLine="720"/>
        <w:rPr>
          <w:rFonts w:ascii="Times New Roman" w:hAnsi="Times New Roman" w:cs="Times New Roman"/>
          <w:sz w:val="28"/>
          <w:szCs w:val="28"/>
        </w:rPr>
      </w:pPr>
      <w:r>
        <w:rPr>
          <w:rFonts w:ascii="Times New Roman" w:hAnsi="Times New Roman" w:cs="Times New Roman"/>
          <w:sz w:val="28"/>
          <w:szCs w:val="28"/>
        </w:rPr>
        <w:t>+</w:t>
      </w:r>
      <w:r w:rsidR="00D56C46">
        <w:rPr>
          <w:rFonts w:ascii="Times New Roman" w:hAnsi="Times New Roman" w:cs="Times New Roman"/>
          <w:sz w:val="28"/>
          <w:szCs w:val="28"/>
        </w:rPr>
        <w:t xml:space="preserve"> </w:t>
      </w:r>
      <w:r>
        <w:rPr>
          <w:rFonts w:ascii="Times New Roman" w:hAnsi="Times New Roman" w:cs="Times New Roman"/>
          <w:sz w:val="28"/>
          <w:szCs w:val="28"/>
        </w:rPr>
        <w:t>Giảm hoặc tăng thời gian chơi.</w:t>
      </w:r>
    </w:p>
    <w:p w:rsidR="002854FB" w:rsidRDefault="00FF57FE">
      <w:pPr>
        <w:ind w:firstLine="720"/>
        <w:rPr>
          <w:rFonts w:ascii="Times New Roman" w:hAnsi="Times New Roman" w:cs="Times New Roman"/>
          <w:sz w:val="28"/>
          <w:szCs w:val="28"/>
        </w:rPr>
      </w:pPr>
      <w:r>
        <w:rPr>
          <w:rFonts w:ascii="Times New Roman" w:hAnsi="Times New Roman" w:cs="Times New Roman"/>
          <w:sz w:val="28"/>
          <w:szCs w:val="28"/>
        </w:rPr>
        <w:t>+</w:t>
      </w:r>
      <w:r w:rsidR="00D56C46">
        <w:rPr>
          <w:rFonts w:ascii="Times New Roman" w:hAnsi="Times New Roman" w:cs="Times New Roman"/>
          <w:sz w:val="28"/>
          <w:szCs w:val="28"/>
        </w:rPr>
        <w:t xml:space="preserve"> </w:t>
      </w:r>
      <w:r>
        <w:rPr>
          <w:rFonts w:ascii="Times New Roman" w:hAnsi="Times New Roman" w:cs="Times New Roman"/>
          <w:sz w:val="28"/>
          <w:szCs w:val="28"/>
        </w:rPr>
        <w:t>Thay đổi yêu cầu hoặc cách chơi cho phù hợp</w:t>
      </w:r>
    </w:p>
    <w:p w:rsidR="002854FB" w:rsidRDefault="00FF57FE">
      <w:pPr>
        <w:ind w:firstLine="720"/>
        <w:rPr>
          <w:rFonts w:ascii="Times New Roman" w:hAnsi="Times New Roman" w:cs="Times New Roman"/>
          <w:sz w:val="28"/>
          <w:szCs w:val="28"/>
        </w:rPr>
      </w:pPr>
      <w:r>
        <w:rPr>
          <w:rFonts w:ascii="Times New Roman" w:hAnsi="Times New Roman" w:cs="Times New Roman"/>
          <w:sz w:val="28"/>
          <w:szCs w:val="28"/>
        </w:rPr>
        <w:t>-</w:t>
      </w:r>
      <w:r w:rsidR="0011689C">
        <w:rPr>
          <w:rFonts w:ascii="Times New Roman" w:hAnsi="Times New Roman" w:cs="Times New Roman"/>
          <w:sz w:val="28"/>
          <w:szCs w:val="28"/>
        </w:rPr>
        <w:t xml:space="preserve"> </w:t>
      </w:r>
      <w:r>
        <w:rPr>
          <w:rFonts w:ascii="Times New Roman" w:hAnsi="Times New Roman" w:cs="Times New Roman"/>
          <w:sz w:val="28"/>
          <w:szCs w:val="28"/>
        </w:rPr>
        <w:t xml:space="preserve">Bước 4: Đánh giá kết quả chơi, trao giải cho </w:t>
      </w:r>
      <w:proofErr w:type="gramStart"/>
      <w:r>
        <w:rPr>
          <w:rFonts w:ascii="Times New Roman" w:hAnsi="Times New Roman" w:cs="Times New Roman"/>
          <w:sz w:val="28"/>
          <w:szCs w:val="28"/>
        </w:rPr>
        <w:t>người  chơi</w:t>
      </w:r>
      <w:proofErr w:type="gramEnd"/>
      <w:r>
        <w:rPr>
          <w:rFonts w:ascii="Times New Roman" w:hAnsi="Times New Roman" w:cs="Times New Roman"/>
          <w:sz w:val="28"/>
          <w:szCs w:val="28"/>
        </w:rPr>
        <w:t>.</w:t>
      </w:r>
    </w:p>
    <w:p w:rsidR="002854FB" w:rsidRDefault="00FF57FE">
      <w:pPr>
        <w:ind w:firstLine="720"/>
        <w:rPr>
          <w:rFonts w:ascii="Times New Roman" w:hAnsi="Times New Roman" w:cs="Times New Roman"/>
          <w:sz w:val="28"/>
          <w:szCs w:val="28"/>
        </w:rPr>
      </w:pPr>
      <w:r>
        <w:rPr>
          <w:rFonts w:ascii="Times New Roman" w:hAnsi="Times New Roman" w:cs="Times New Roman"/>
          <w:sz w:val="28"/>
          <w:szCs w:val="28"/>
        </w:rPr>
        <w:t>-</w:t>
      </w:r>
      <w:r w:rsidR="0011689C">
        <w:rPr>
          <w:rFonts w:ascii="Times New Roman" w:hAnsi="Times New Roman" w:cs="Times New Roman"/>
          <w:sz w:val="28"/>
          <w:szCs w:val="28"/>
        </w:rPr>
        <w:t xml:space="preserve"> </w:t>
      </w:r>
      <w:r>
        <w:rPr>
          <w:rFonts w:ascii="Times New Roman" w:hAnsi="Times New Roman" w:cs="Times New Roman"/>
          <w:sz w:val="28"/>
          <w:szCs w:val="28"/>
        </w:rPr>
        <w:t>Bước 5: Thảo luận và rút ra kiến thức, kỹ</w:t>
      </w:r>
      <w:r w:rsidR="0011689C">
        <w:rPr>
          <w:rFonts w:ascii="Times New Roman" w:hAnsi="Times New Roman" w:cs="Times New Roman"/>
          <w:sz w:val="28"/>
          <w:szCs w:val="28"/>
        </w:rPr>
        <w:t xml:space="preserve"> năng cầ</w:t>
      </w:r>
      <w:r>
        <w:rPr>
          <w:rFonts w:ascii="Times New Roman" w:hAnsi="Times New Roman" w:cs="Times New Roman"/>
          <w:sz w:val="28"/>
          <w:szCs w:val="28"/>
        </w:rPr>
        <w:t>n hình thành và phát triể</w:t>
      </w:r>
      <w:r w:rsidR="00A94AEF">
        <w:rPr>
          <w:rFonts w:ascii="Times New Roman" w:hAnsi="Times New Roman" w:cs="Times New Roman"/>
          <w:sz w:val="28"/>
          <w:szCs w:val="28"/>
        </w:rPr>
        <w:t xml:space="preserve">n </w:t>
      </w:r>
    </w:p>
    <w:p w:rsidR="002854FB" w:rsidRDefault="00FF57FE">
      <w:pPr>
        <w:ind w:firstLine="720"/>
        <w:rPr>
          <w:rFonts w:ascii="Times New Roman" w:hAnsi="Times New Roman" w:cs="Times New Roman"/>
          <w:sz w:val="28"/>
          <w:szCs w:val="28"/>
        </w:rPr>
      </w:pPr>
      <w:r>
        <w:rPr>
          <w:rFonts w:ascii="Times New Roman" w:hAnsi="Times New Roman" w:cs="Times New Roman"/>
          <w:sz w:val="28"/>
          <w:szCs w:val="28"/>
        </w:rPr>
        <w:t>Trò chơi kết thúc cần phải có kết quả rõ ràng và đặc biệt quan trọng hơn là GV phải ra những kiến thức HS cần ghi nhớ thông qua trò chơi đó.</w:t>
      </w:r>
    </w:p>
    <w:p w:rsidR="002854FB" w:rsidRDefault="00FF57FE">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2.4. Hình thức trò chơi</w:t>
      </w:r>
    </w:p>
    <w:p w:rsidR="002854FB" w:rsidRDefault="00FF57FE">
      <w:pPr>
        <w:tabs>
          <w:tab w:val="left" w:pos="1018"/>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Hình thức trò chơi rất đa dạng, phong phú. </w:t>
      </w:r>
      <w:proofErr w:type="gramStart"/>
      <w:r>
        <w:rPr>
          <w:rFonts w:ascii="Times New Roman" w:eastAsia="Times New Roman" w:hAnsi="Times New Roman" w:cs="Times New Roman"/>
          <w:sz w:val="28"/>
          <w:szCs w:val="28"/>
        </w:rPr>
        <w:t>Tùy vào quy mô, đối tượng học sinh, chương trình hoá học ở các khối lớp khác nhau, điều kiện cơ sở vật chất chúng ta có thể tổ chức được những trò chơi phù hợp với học sinh.</w:t>
      </w:r>
      <w:proofErr w:type="gramEnd"/>
    </w:p>
    <w:p w:rsidR="002854FB" w:rsidRDefault="00FF57FE">
      <w:pPr>
        <w:tabs>
          <w:tab w:val="left" w:pos="997"/>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Quy mô nhỏ (số lượng học sinh trong lớp học - 1 lớp, không gian tổ chức là lớp học): chúng ta có thể tổ chức trò chơi mang tính cá nhân, nhóm nhỏ 5-10 học sinh trong một lượt chơi như: nhanh như chớp, hoa điểm</w:t>
      </w:r>
      <w:r w:rsidR="006039A6">
        <w:rPr>
          <w:rFonts w:ascii="Times New Roman" w:eastAsia="Times New Roman" w:hAnsi="Times New Roman" w:cs="Times New Roman"/>
          <w:sz w:val="28"/>
          <w:szCs w:val="28"/>
        </w:rPr>
        <w:t xml:space="preserve"> 10, bức tranh bí ẩn, đố vui hóa</w:t>
      </w:r>
      <w:r>
        <w:rPr>
          <w:rFonts w:ascii="Times New Roman" w:eastAsia="Times New Roman" w:hAnsi="Times New Roman" w:cs="Times New Roman"/>
          <w:sz w:val="28"/>
          <w:szCs w:val="28"/>
        </w:rPr>
        <w:t xml:space="preserve"> học, giải</w:t>
      </w:r>
      <w:r w:rsidR="006039A6">
        <w:rPr>
          <w:rFonts w:ascii="Times New Roman" w:eastAsia="Times New Roman" w:hAnsi="Times New Roman" w:cs="Times New Roman"/>
          <w:sz w:val="28"/>
          <w:szCs w:val="28"/>
        </w:rPr>
        <w:t xml:space="preserve"> quyết hóa</w:t>
      </w:r>
      <w:r>
        <w:rPr>
          <w:rFonts w:ascii="Times New Roman" w:eastAsia="Times New Roman" w:hAnsi="Times New Roman" w:cs="Times New Roman"/>
          <w:sz w:val="28"/>
          <w:szCs w:val="28"/>
        </w:rPr>
        <w:t xml:space="preserve"> học giải ô chữ,...... Đây là những trò chơi giáo viên có thể tổ chức trong lớp học, thời gian thực hiện ngắn như hoạt động khởi động, trong vài phút củng cố bài, trong những tiết học có nội dung bài học dễ hiểu </w:t>
      </w:r>
    </w:p>
    <w:p w:rsidR="002854FB" w:rsidRDefault="006039A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F57FE">
        <w:rPr>
          <w:rFonts w:ascii="Times New Roman" w:eastAsia="Times New Roman" w:hAnsi="Times New Roman" w:cs="Times New Roman"/>
          <w:sz w:val="28"/>
          <w:szCs w:val="28"/>
        </w:rPr>
        <w:t xml:space="preserve">Trong quá trình giảng dạy, tôi thường áp dụng hình thức trò chơi nhỏ trong không gian lớp </w:t>
      </w:r>
      <w:proofErr w:type="gramStart"/>
      <w:r w:rsidR="00FF57FE">
        <w:rPr>
          <w:rFonts w:ascii="Times New Roman" w:eastAsia="Times New Roman" w:hAnsi="Times New Roman" w:cs="Times New Roman"/>
          <w:sz w:val="28"/>
          <w:szCs w:val="28"/>
        </w:rPr>
        <w:t>học .</w:t>
      </w:r>
      <w:proofErr w:type="gramEnd"/>
    </w:p>
    <w:p w:rsidR="002854FB" w:rsidRDefault="00FF57FE">
      <w:pPr>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Ví dụ 1:</w:t>
      </w:r>
      <w:r w:rsidR="006039A6">
        <w:rPr>
          <w:rFonts w:ascii="Times New Roman" w:eastAsia="Times New Roman" w:hAnsi="Times New Roman" w:cs="Times New Roman"/>
          <w:sz w:val="28"/>
          <w:szCs w:val="28"/>
        </w:rPr>
        <w:t xml:space="preserve"> Ở bài 32 môn Hóa</w:t>
      </w:r>
      <w:r>
        <w:rPr>
          <w:rFonts w:ascii="Times New Roman" w:eastAsia="Times New Roman" w:hAnsi="Times New Roman" w:cs="Times New Roman"/>
          <w:sz w:val="28"/>
          <w:szCs w:val="28"/>
        </w:rPr>
        <w:t xml:space="preserve"> học 9, ta có thể tổ chức trò chơi trong các hoạt động khởi động, luyện tập. Qua đó, cũng có thể động viên và đánh giá học sinh bằng hình thức cộng điểm hay cho điểm kiểm tra thường xuyên.</w:t>
      </w:r>
    </w:p>
    <w:p w:rsidR="002854FB" w:rsidRDefault="00FF57FE">
      <w:pPr>
        <w:numPr>
          <w:ilvl w:val="0"/>
          <w:numId w:val="13"/>
        </w:numPr>
        <w:tabs>
          <w:tab w:val="left" w:pos="1143"/>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Ở hoạt động khởi động GV tổ chức trò chơi: “Ô chữ bí ẩn”</w:t>
      </w:r>
    </w:p>
    <w:p w:rsidR="002854FB" w:rsidRDefault="00FF57FE">
      <w:pPr>
        <w:tabs>
          <w:tab w:val="left" w:pos="1143"/>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b/>
          <w:bCs/>
          <w:sz w:val="28"/>
          <w:szCs w:val="28"/>
        </w:rPr>
        <w:t xml:space="preserve">Luật chơi: </w:t>
      </w:r>
      <w:r>
        <w:rPr>
          <w:rFonts w:ascii="Times New Roman" w:eastAsia="Times New Roman" w:hAnsi="Times New Roman" w:cs="Times New Roman"/>
          <w:sz w:val="28"/>
          <w:szCs w:val="28"/>
        </w:rPr>
        <w:t xml:space="preserve">Nội dung gồm 9 hàng ngang. </w:t>
      </w:r>
      <w:proofErr w:type="gramStart"/>
      <w:r>
        <w:rPr>
          <w:rFonts w:ascii="Times New Roman" w:eastAsia="Times New Roman" w:hAnsi="Times New Roman" w:cs="Times New Roman"/>
          <w:sz w:val="28"/>
          <w:szCs w:val="28"/>
        </w:rPr>
        <w:t>Người chơi sẽ giải mã ô chữ hàng dọc bằng cách giải mã từng ô chữ hàng ngang.</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Mỗi ô chữ hàng ngang sẽ có một chữ cái liên quan đến ô chữ hàng dọc.</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Thời gian giải mỗi ô chữ hàng ngang là 10 giây, điểm 10 cho mỗi hàng chữ.</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Sau khi mở đc 7 ô chữ hàng ngang có quyền đoán ô chữ bí ẩn.</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Nếu các đội chơi không có câu trả lời đúng thì GV đưa ra câu hỏi gợi ý.</w:t>
      </w:r>
      <w:proofErr w:type="gramEnd"/>
    </w:p>
    <w:p w:rsidR="002854FB" w:rsidRDefault="00FF57FE">
      <w:pPr>
        <w:tabs>
          <w:tab w:val="left" w:pos="1143"/>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Các câu hỏi trong trò chơi:</w:t>
      </w:r>
    </w:p>
    <w:p w:rsidR="002854FB" w:rsidRDefault="00FF57FE">
      <w:pPr>
        <w:tabs>
          <w:tab w:val="left" w:pos="1143"/>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Câu 1: Những chất</w:t>
      </w:r>
      <w:r w:rsidR="00A43328">
        <w:rPr>
          <w:rFonts w:ascii="Times New Roman" w:eastAsia="Times New Roman" w:hAnsi="Times New Roman" w:cs="Times New Roman"/>
          <w:sz w:val="28"/>
          <w:szCs w:val="28"/>
        </w:rPr>
        <w:t xml:space="preserve"> được tạo nên từ 1 nguyên tố hóa</w:t>
      </w:r>
      <w:r>
        <w:rPr>
          <w:rFonts w:ascii="Times New Roman" w:eastAsia="Times New Roman" w:hAnsi="Times New Roman" w:cs="Times New Roman"/>
          <w:sz w:val="28"/>
          <w:szCs w:val="28"/>
        </w:rPr>
        <w:t xml:space="preserve"> học được gọi là gì?</w:t>
      </w:r>
    </w:p>
    <w:p w:rsidR="002854FB" w:rsidRDefault="00FF57FE">
      <w:pPr>
        <w:tabs>
          <w:tab w:val="left" w:pos="1143"/>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Đáp án: đơn chất</w:t>
      </w:r>
    </w:p>
    <w:p w:rsidR="002854FB" w:rsidRDefault="00FF57FE">
      <w:pPr>
        <w:tabs>
          <w:tab w:val="left" w:pos="1143"/>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Câu</w:t>
      </w:r>
      <w:r w:rsidR="00A43328">
        <w:rPr>
          <w:rFonts w:ascii="Times New Roman" w:eastAsia="Times New Roman" w:hAnsi="Times New Roman" w:cs="Times New Roman"/>
          <w:sz w:val="28"/>
          <w:szCs w:val="28"/>
        </w:rPr>
        <w:t xml:space="preserve"> 2: Tên nguyên tố có kí hiệu hóa</w:t>
      </w:r>
      <w:r>
        <w:rPr>
          <w:rFonts w:ascii="Times New Roman" w:eastAsia="Times New Roman" w:hAnsi="Times New Roman" w:cs="Times New Roman"/>
          <w:sz w:val="28"/>
          <w:szCs w:val="28"/>
        </w:rPr>
        <w:t xml:space="preserve"> học là Zn?</w:t>
      </w:r>
      <w:r>
        <w:rPr>
          <w:rFonts w:ascii="Times New Roman" w:eastAsia="Times New Roman" w:hAnsi="Times New Roman" w:cs="Times New Roman"/>
          <w:sz w:val="28"/>
          <w:szCs w:val="28"/>
        </w:rPr>
        <w:br/>
        <w:t>Đáp án: Kẽm</w:t>
      </w:r>
    </w:p>
    <w:p w:rsidR="002854FB" w:rsidRDefault="00FF57FE">
      <w:pPr>
        <w:tabs>
          <w:tab w:val="left" w:pos="1143"/>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Câu 3: Tên chất khí có trong tự nhiên và khí Bioga?</w:t>
      </w:r>
    </w:p>
    <w:p w:rsidR="002854FB" w:rsidRDefault="00FF57FE">
      <w:pPr>
        <w:tabs>
          <w:tab w:val="left" w:pos="1143"/>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Đáp án: Mêtan</w:t>
      </w:r>
    </w:p>
    <w:p w:rsidR="002854FB" w:rsidRDefault="00FF57FE">
      <w:pPr>
        <w:tabs>
          <w:tab w:val="left" w:pos="1143"/>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Câu 4: Là những</w:t>
      </w:r>
      <w:r w:rsidR="00A43328">
        <w:rPr>
          <w:rFonts w:ascii="Times New Roman" w:eastAsia="Times New Roman" w:hAnsi="Times New Roman" w:cs="Times New Roman"/>
          <w:sz w:val="28"/>
          <w:szCs w:val="28"/>
        </w:rPr>
        <w:t xml:space="preserve"> chất tạo nên từ 2 nguyên tố hóa</w:t>
      </w:r>
      <w:r>
        <w:rPr>
          <w:rFonts w:ascii="Times New Roman" w:eastAsia="Times New Roman" w:hAnsi="Times New Roman" w:cs="Times New Roman"/>
          <w:sz w:val="28"/>
          <w:szCs w:val="28"/>
        </w:rPr>
        <w:t xml:space="preserve"> học?</w:t>
      </w:r>
    </w:p>
    <w:p w:rsidR="002854FB" w:rsidRDefault="00FF57FE">
      <w:pPr>
        <w:tabs>
          <w:tab w:val="left" w:pos="1143"/>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Đáp án: Hợp chất</w:t>
      </w:r>
    </w:p>
    <w:p w:rsidR="002854FB" w:rsidRDefault="00FF57FE">
      <w:pPr>
        <w:tabs>
          <w:tab w:val="left" w:pos="1143"/>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Câu 5: Tên </w:t>
      </w:r>
      <w:proofErr w:type="gramStart"/>
      <w:r>
        <w:rPr>
          <w:rFonts w:ascii="Times New Roman" w:eastAsia="Times New Roman" w:hAnsi="Times New Roman" w:cs="Times New Roman"/>
          <w:sz w:val="28"/>
          <w:szCs w:val="28"/>
        </w:rPr>
        <w:t>kim</w:t>
      </w:r>
      <w:proofErr w:type="gramEnd"/>
      <w:r>
        <w:rPr>
          <w:rFonts w:ascii="Times New Roman" w:eastAsia="Times New Roman" w:hAnsi="Times New Roman" w:cs="Times New Roman"/>
          <w:sz w:val="28"/>
          <w:szCs w:val="28"/>
        </w:rPr>
        <w:t xml:space="preserve"> loại có nguyên tử khối là 119?</w:t>
      </w:r>
    </w:p>
    <w:p w:rsidR="002854FB" w:rsidRDefault="00FF57FE">
      <w:pPr>
        <w:tabs>
          <w:tab w:val="left" w:pos="1143"/>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Đáp án: Thiếc</w:t>
      </w:r>
    </w:p>
    <w:p w:rsidR="002854FB" w:rsidRDefault="00FF57FE">
      <w:pPr>
        <w:tabs>
          <w:tab w:val="left" w:pos="1143"/>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Câu 6: Đây là chất khí có màu vàng lục, mùi hắc, nặng gấp 2</w:t>
      </w:r>
      <w:proofErr w:type="gramStart"/>
      <w:r>
        <w:rPr>
          <w:rFonts w:ascii="Times New Roman" w:eastAsia="Times New Roman" w:hAnsi="Times New Roman" w:cs="Times New Roman"/>
          <w:sz w:val="28"/>
          <w:szCs w:val="28"/>
        </w:rPr>
        <w:t>,5</w:t>
      </w:r>
      <w:proofErr w:type="gramEnd"/>
      <w:r>
        <w:rPr>
          <w:rFonts w:ascii="Times New Roman" w:eastAsia="Times New Roman" w:hAnsi="Times New Roman" w:cs="Times New Roman"/>
          <w:sz w:val="28"/>
          <w:szCs w:val="28"/>
        </w:rPr>
        <w:t xml:space="preserve"> không khí?</w:t>
      </w:r>
    </w:p>
    <w:p w:rsidR="002854FB" w:rsidRDefault="00FF57FE">
      <w:pPr>
        <w:tabs>
          <w:tab w:val="left" w:pos="1143"/>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Đáp án: Clo</w:t>
      </w:r>
    </w:p>
    <w:p w:rsidR="002854FB" w:rsidRDefault="00FF57FE">
      <w:pPr>
        <w:tabs>
          <w:tab w:val="left" w:pos="1143"/>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Câu 7: Là đơn chất </w:t>
      </w:r>
      <w:proofErr w:type="gramStart"/>
      <w:r>
        <w:rPr>
          <w:rFonts w:ascii="Times New Roman" w:eastAsia="Times New Roman" w:hAnsi="Times New Roman" w:cs="Times New Roman"/>
          <w:sz w:val="28"/>
          <w:szCs w:val="28"/>
        </w:rPr>
        <w:t>kim</w:t>
      </w:r>
      <w:proofErr w:type="gramEnd"/>
      <w:r>
        <w:rPr>
          <w:rFonts w:ascii="Times New Roman" w:eastAsia="Times New Roman" w:hAnsi="Times New Roman" w:cs="Times New Roman"/>
          <w:sz w:val="28"/>
          <w:szCs w:val="28"/>
        </w:rPr>
        <w:t xml:space="preserve"> loại duy nhất ở điều kiện bình thường là chất lỏng? </w:t>
      </w:r>
    </w:p>
    <w:p w:rsidR="002854FB" w:rsidRDefault="00A43328">
      <w:pPr>
        <w:tabs>
          <w:tab w:val="left" w:pos="1143"/>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Đáp án: Thủy</w:t>
      </w:r>
      <w:r w:rsidR="00FF57FE">
        <w:rPr>
          <w:rFonts w:ascii="Times New Roman" w:eastAsia="Times New Roman" w:hAnsi="Times New Roman" w:cs="Times New Roman"/>
          <w:sz w:val="28"/>
          <w:szCs w:val="28"/>
        </w:rPr>
        <w:t xml:space="preserve"> ngân</w:t>
      </w:r>
    </w:p>
    <w:p w:rsidR="002854FB" w:rsidRDefault="00FF57FE">
      <w:pPr>
        <w:tabs>
          <w:tab w:val="left" w:pos="1143"/>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Câu 8: Đây là một tính chất vật lí đặc trưng của </w:t>
      </w:r>
      <w:proofErr w:type="gramStart"/>
      <w:r>
        <w:rPr>
          <w:rFonts w:ascii="Times New Roman" w:eastAsia="Times New Roman" w:hAnsi="Times New Roman" w:cs="Times New Roman"/>
          <w:sz w:val="28"/>
          <w:szCs w:val="28"/>
        </w:rPr>
        <w:t>kim</w:t>
      </w:r>
      <w:proofErr w:type="gramEnd"/>
      <w:r>
        <w:rPr>
          <w:rFonts w:ascii="Times New Roman" w:eastAsia="Times New Roman" w:hAnsi="Times New Roman" w:cs="Times New Roman"/>
          <w:sz w:val="28"/>
          <w:szCs w:val="28"/>
        </w:rPr>
        <w:t xml:space="preserve"> loại?</w:t>
      </w:r>
    </w:p>
    <w:p w:rsidR="002854FB" w:rsidRDefault="00FF57FE">
      <w:pPr>
        <w:tabs>
          <w:tab w:val="left" w:pos="1143"/>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Đáp án: Dẫn điện</w:t>
      </w:r>
    </w:p>
    <w:p w:rsidR="002854FB" w:rsidRDefault="00FF57FE">
      <w:pPr>
        <w:tabs>
          <w:tab w:val="left" w:pos="1143"/>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Câu 9: Hạt tạo ra lớp vỏ của nguyên tử</w:t>
      </w:r>
    </w:p>
    <w:p w:rsidR="002854FB" w:rsidRDefault="00FF57FE">
      <w:pPr>
        <w:tabs>
          <w:tab w:val="left" w:pos="1143"/>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Đáp án: Electron</w:t>
      </w:r>
    </w:p>
    <w:p w:rsidR="002854FB" w:rsidRDefault="00FF57FE">
      <w:pPr>
        <w:tabs>
          <w:tab w:val="left" w:pos="1143"/>
        </w:tabs>
        <w:ind w:left="828"/>
        <w:jc w:val="both"/>
        <w:rPr>
          <w:rFonts w:ascii="Times New Roman" w:eastAsia="Times New Roman" w:hAnsi="Times New Roman" w:cs="Times New Roman"/>
          <w:sz w:val="28"/>
          <w:szCs w:val="28"/>
        </w:rPr>
      </w:pPr>
      <w:r>
        <w:rPr>
          <w:rFonts w:ascii="Times New Roman" w:hAnsi="Times New Roman" w:cs="Times New Roman"/>
          <w:noProof/>
          <w:sz w:val="28"/>
          <w:szCs w:val="28"/>
        </w:rPr>
        <w:lastRenderedPageBreak/>
        <w:drawing>
          <wp:inline distT="0" distB="0" distL="114300" distR="114300">
            <wp:extent cx="5273675" cy="3239770"/>
            <wp:effectExtent l="0" t="0" r="3175" b="1778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pic:cNvPicPr>
                  </pic:nvPicPr>
                  <pic:blipFill>
                    <a:blip r:embed="rId9"/>
                    <a:stretch>
                      <a:fillRect/>
                    </a:stretch>
                  </pic:blipFill>
                  <pic:spPr>
                    <a:xfrm>
                      <a:off x="0" y="0"/>
                      <a:ext cx="5273675" cy="3239770"/>
                    </a:xfrm>
                    <a:prstGeom prst="rect">
                      <a:avLst/>
                    </a:prstGeom>
                    <a:noFill/>
                    <a:ln>
                      <a:noFill/>
                    </a:ln>
                  </pic:spPr>
                </pic:pic>
              </a:graphicData>
            </a:graphic>
          </wp:inline>
        </w:drawing>
      </w:r>
    </w:p>
    <w:p w:rsidR="002854FB" w:rsidRDefault="00FF57FE">
      <w:pPr>
        <w:numPr>
          <w:ilvl w:val="0"/>
          <w:numId w:val="14"/>
        </w:numPr>
        <w:tabs>
          <w:tab w:val="left" w:pos="1143"/>
        </w:tabs>
        <w:ind w:left="260" w:firstLine="56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Ở hoạt động luyện. Nếu chỉ hỏi và yêu cầu HS trả lời thì bài học sẽ dễ nhàm chán. Giáo viên tổ chức trò chơi ô số may mắn </w:t>
      </w:r>
    </w:p>
    <w:p w:rsidR="002854FB" w:rsidRDefault="00FF57FE">
      <w:pPr>
        <w:ind w:left="26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Luật chơi: Mỗi HS được chọn 1 ô số. Dưới mỗi ô số là 1 câu hỏi về nội dung kiến thức bài học. </w:t>
      </w:r>
      <w:proofErr w:type="gramStart"/>
      <w:r>
        <w:rPr>
          <w:rFonts w:ascii="Times New Roman" w:eastAsia="Times New Roman" w:hAnsi="Times New Roman" w:cs="Times New Roman"/>
          <w:sz w:val="28"/>
          <w:szCs w:val="28"/>
        </w:rPr>
        <w:t>Trả lời đúng sẽ được 1 điểm cộng vào cột điểm kiểm tra thường xuyên.</w:t>
      </w:r>
      <w:proofErr w:type="gramEnd"/>
      <w:r>
        <w:rPr>
          <w:rFonts w:ascii="Times New Roman" w:eastAsia="Times New Roman" w:hAnsi="Times New Roman" w:cs="Times New Roman"/>
          <w:sz w:val="28"/>
          <w:szCs w:val="28"/>
        </w:rPr>
        <w:t xml:space="preserve"> Ngoài ra, nếu trả lời được thêm câu hỏi phụ sẽ được cộng thêm 1 điểm</w:t>
      </w:r>
    </w:p>
    <w:p w:rsidR="002854FB" w:rsidRDefault="00FF57FE">
      <w:pPr>
        <w:ind w:left="26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Qua trò chơi này giúp HS củng cố được kiến thức về phi </w:t>
      </w:r>
      <w:proofErr w:type="gramStart"/>
      <w:r>
        <w:rPr>
          <w:rFonts w:ascii="Times New Roman" w:eastAsia="Times New Roman" w:hAnsi="Times New Roman" w:cs="Times New Roman"/>
          <w:sz w:val="28"/>
          <w:szCs w:val="28"/>
        </w:rPr>
        <w:t>kim</w:t>
      </w:r>
      <w:proofErr w:type="gramEnd"/>
      <w:r>
        <w:rPr>
          <w:rFonts w:ascii="Times New Roman" w:eastAsia="Times New Roman" w:hAnsi="Times New Roman" w:cs="Times New Roman"/>
          <w:sz w:val="28"/>
          <w:szCs w:val="28"/>
        </w:rPr>
        <w:t xml:space="preserve"> và bảng hệ thống tuần hoàn, luyện được năng lực bộ môn cho học sinh</w:t>
      </w:r>
    </w:p>
    <w:p w:rsidR="002854FB" w:rsidRDefault="00FF57FE">
      <w:pPr>
        <w:ind w:left="260" w:firstLine="566"/>
        <w:jc w:val="both"/>
        <w:rPr>
          <w:rFonts w:ascii="Times New Roman" w:eastAsia="Times New Roman" w:hAnsi="Times New Roman" w:cs="Times New Roman"/>
          <w:sz w:val="28"/>
          <w:szCs w:val="28"/>
        </w:rPr>
      </w:pPr>
      <w:r>
        <w:rPr>
          <w:rFonts w:ascii="Times New Roman" w:hAnsi="Times New Roman" w:cs="Times New Roman"/>
          <w:noProof/>
          <w:sz w:val="28"/>
          <w:szCs w:val="28"/>
        </w:rPr>
        <w:drawing>
          <wp:inline distT="0" distB="0" distL="114300" distR="114300">
            <wp:extent cx="4364990" cy="3025140"/>
            <wp:effectExtent l="0" t="0" r="16510" b="381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pic:cNvPicPr>
                  </pic:nvPicPr>
                  <pic:blipFill>
                    <a:blip r:embed="rId10"/>
                    <a:stretch>
                      <a:fillRect/>
                    </a:stretch>
                  </pic:blipFill>
                  <pic:spPr>
                    <a:xfrm>
                      <a:off x="0" y="0"/>
                      <a:ext cx="4364990" cy="3025140"/>
                    </a:xfrm>
                    <a:prstGeom prst="rect">
                      <a:avLst/>
                    </a:prstGeom>
                    <a:noFill/>
                    <a:ln>
                      <a:noFill/>
                    </a:ln>
                  </pic:spPr>
                </pic:pic>
              </a:graphicData>
            </a:graphic>
          </wp:inline>
        </w:drawing>
      </w:r>
    </w:p>
    <w:p w:rsidR="002854FB" w:rsidRDefault="00FF57FE">
      <w:pPr>
        <w:ind w:left="26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Ở phần luyện tập, GV có thể cho học sinh chơi trò chơi có tên là ’’Hộp quà tri thức’’</w:t>
      </w:r>
    </w:p>
    <w:p w:rsidR="002854FB" w:rsidRDefault="00FF57FE">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Luật chơi: Có 4 hộp quà, mỗi hộp quà là 1 câu hỏi, trả lời đúng sẽ nhận được phần thưởng của giáo viên.</w:t>
      </w:r>
    </w:p>
    <w:p w:rsidR="002854FB" w:rsidRDefault="00FF57FE">
      <w:pPr>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Qua trò chơi này, giúp HS nắm lại một số kiến thức, rèn luyện kĩ năng liên quan đến bài học cho học sinh.</w:t>
      </w:r>
      <w:proofErr w:type="gramEnd"/>
    </w:p>
    <w:p w:rsidR="002854FB" w:rsidRDefault="00FF57FE">
      <w:pPr>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lastRenderedPageBreak/>
        <w:t>Ví dụ 2:</w:t>
      </w:r>
      <w:r w:rsidR="00360E03">
        <w:rPr>
          <w:rFonts w:ascii="Times New Roman" w:eastAsia="Times New Roman" w:hAnsi="Times New Roman" w:cs="Times New Roman"/>
          <w:sz w:val="28"/>
          <w:szCs w:val="28"/>
        </w:rPr>
        <w:t xml:space="preserve"> Ở bài 3 Nguyên tố hóa</w:t>
      </w:r>
      <w:r>
        <w:rPr>
          <w:rFonts w:ascii="Times New Roman" w:eastAsia="Times New Roman" w:hAnsi="Times New Roman" w:cs="Times New Roman"/>
          <w:sz w:val="28"/>
          <w:szCs w:val="28"/>
        </w:rPr>
        <w:t xml:space="preserve"> học (tiết cuối) môn KHTN 7 ở phần khởi động chúng ta có thể sử dụng trò chơi “Đâ</w:t>
      </w:r>
      <w:r w:rsidR="00360E03">
        <w:rPr>
          <w:rFonts w:ascii="Times New Roman" w:eastAsia="Times New Roman" w:hAnsi="Times New Roman" w:cs="Times New Roman"/>
          <w:sz w:val="28"/>
          <w:szCs w:val="28"/>
        </w:rPr>
        <w:t xml:space="preserve">y là ai? </w:t>
      </w:r>
      <w:proofErr w:type="gramStart"/>
      <w:r w:rsidR="00360E03">
        <w:rPr>
          <w:rFonts w:ascii="Times New Roman" w:eastAsia="Times New Roman" w:hAnsi="Times New Roman" w:cs="Times New Roman"/>
          <w:sz w:val="28"/>
          <w:szCs w:val="28"/>
        </w:rPr>
        <w:t>- Tấm thẻ nguyên tố hóa</w:t>
      </w:r>
      <w:r>
        <w:rPr>
          <w:rFonts w:ascii="Times New Roman" w:eastAsia="Times New Roman" w:hAnsi="Times New Roman" w:cs="Times New Roman"/>
          <w:sz w:val="28"/>
          <w:szCs w:val="28"/>
        </w:rPr>
        <w:t xml:space="preserve"> học”.</w:t>
      </w:r>
      <w:proofErr w:type="gramEnd"/>
      <w:r>
        <w:rPr>
          <w:rFonts w:ascii="Times New Roman" w:eastAsia="Times New Roman" w:hAnsi="Times New Roman" w:cs="Times New Roman"/>
          <w:sz w:val="28"/>
          <w:szCs w:val="28"/>
        </w:rPr>
        <w:t xml:space="preserve"> Phần này HS có thể chuẩn bị trước ở nhà, tìm hiểu về tên các nguyên tố, KHHH, KLNT của các nguyên tố trong BTH</w:t>
      </w:r>
    </w:p>
    <w:p w:rsidR="002854FB" w:rsidRDefault="00FF57FE">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921635" cy="1643380"/>
            <wp:effectExtent l="0" t="0" r="12065" b="139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21635" cy="1643380"/>
                    </a:xfrm>
                    <a:prstGeom prst="rect">
                      <a:avLst/>
                    </a:prstGeom>
                  </pic:spPr>
                </pic:pic>
              </a:graphicData>
            </a:graphic>
          </wp:inline>
        </w:drawing>
      </w:r>
    </w:p>
    <w:p w:rsidR="002854FB" w:rsidRDefault="00FF57FE">
      <w:pPr>
        <w:jc w:val="both"/>
        <w:rPr>
          <w:rFonts w:ascii="Times New Roman" w:hAnsi="Times New Roman" w:cs="Times New Roman"/>
          <w:sz w:val="28"/>
          <w:szCs w:val="28"/>
        </w:rPr>
      </w:pPr>
      <w:r>
        <w:rPr>
          <w:rFonts w:ascii="Times New Roman" w:hAnsi="Times New Roman" w:cs="Times New Roman"/>
          <w:sz w:val="28"/>
          <w:szCs w:val="28"/>
        </w:rPr>
        <w:t>(Hình ảnh minh hoạ cho trò chơi)</w:t>
      </w:r>
    </w:p>
    <w:p w:rsidR="002854FB" w:rsidRDefault="00FF57F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Luật chơi: GV sẽ chia lớp thành 4 nhóm, chiếu lần lượt hình ảnh một nhân vật hoạt hình, sau đó đoán tên nhân vật. </w:t>
      </w:r>
      <w:proofErr w:type="gramStart"/>
      <w:r>
        <w:rPr>
          <w:rFonts w:ascii="Times New Roman" w:eastAsia="Times New Roman" w:hAnsi="Times New Roman" w:cs="Times New Roman"/>
          <w:sz w:val="28"/>
          <w:szCs w:val="28"/>
        </w:rPr>
        <w:t>Từ tên nhân vật, tách các chữ cái liên quan đến KHHH của nguyên tố.</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Từ đó cho biết tên nguyên tố và kí hiệu hoá học và KLNT.</w:t>
      </w:r>
      <w:proofErr w:type="gramEnd"/>
      <w:r>
        <w:rPr>
          <w:rFonts w:ascii="Times New Roman" w:eastAsia="Times New Roman" w:hAnsi="Times New Roman" w:cs="Times New Roman"/>
          <w:sz w:val="28"/>
          <w:szCs w:val="28"/>
        </w:rPr>
        <w:t xml:space="preserve"> Nhóm nào trình bày đầy đủ nhất sẽ được phần thưởng của GV</w:t>
      </w:r>
    </w:p>
    <w:p w:rsidR="002854FB" w:rsidRDefault="00FF57FE">
      <w:pPr>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Ngoài ra chúng ta còn có thể sử dụng nhiều trò chơi khác phù hợp để tiết học thêm sinh động, gây hứng thú cho học sinh.</w:t>
      </w:r>
      <w:proofErr w:type="gramEnd"/>
    </w:p>
    <w:p w:rsidR="002854FB" w:rsidRDefault="00FF57FE">
      <w:pPr>
        <w:ind w:left="82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Một số trò chơi sau có thể đưa vào bài giảng:</w:t>
      </w:r>
    </w:p>
    <w:p w:rsidR="002854FB" w:rsidRDefault="00FF57FE">
      <w:pPr>
        <w:ind w:left="8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Vòng quay kiểm tra bài cũ</w:t>
      </w:r>
    </w:p>
    <w:p w:rsidR="002854FB" w:rsidRDefault="00FF57FE">
      <w:pPr>
        <w:ind w:left="820"/>
        <w:jc w:val="both"/>
        <w:rPr>
          <w:rFonts w:ascii="Times New Roman" w:eastAsia="Times New Roman" w:hAnsi="Times New Roman" w:cs="Times New Roman"/>
          <w:b/>
          <w:sz w:val="28"/>
          <w:szCs w:val="28"/>
        </w:rPr>
      </w:pPr>
      <w:r>
        <w:rPr>
          <w:rFonts w:ascii="Times New Roman" w:hAnsi="Times New Roman" w:cs="Times New Roman"/>
          <w:noProof/>
          <w:sz w:val="28"/>
          <w:szCs w:val="28"/>
        </w:rPr>
        <w:drawing>
          <wp:inline distT="0" distB="0" distL="114300" distR="114300">
            <wp:extent cx="3752215" cy="2002155"/>
            <wp:effectExtent l="0" t="0" r="635" b="1714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pic:cNvPicPr>
                  </pic:nvPicPr>
                  <pic:blipFill>
                    <a:blip r:embed="rId12"/>
                    <a:stretch>
                      <a:fillRect/>
                    </a:stretch>
                  </pic:blipFill>
                  <pic:spPr>
                    <a:xfrm>
                      <a:off x="0" y="0"/>
                      <a:ext cx="3752215" cy="2002155"/>
                    </a:xfrm>
                    <a:prstGeom prst="rect">
                      <a:avLst/>
                    </a:prstGeom>
                    <a:noFill/>
                    <a:ln>
                      <a:noFill/>
                    </a:ln>
                  </pic:spPr>
                </pic:pic>
              </a:graphicData>
            </a:graphic>
          </wp:inline>
        </w:drawing>
      </w:r>
    </w:p>
    <w:p w:rsidR="002854FB" w:rsidRDefault="00FF57FE">
      <w:pPr>
        <w:ind w:left="8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Vượt chướng ngại Vật</w:t>
      </w:r>
    </w:p>
    <w:p w:rsidR="002854FB" w:rsidRDefault="00FF57FE">
      <w:pPr>
        <w:ind w:left="820"/>
        <w:jc w:val="both"/>
        <w:rPr>
          <w:rFonts w:ascii="Times New Roman" w:eastAsia="Times New Roman" w:hAnsi="Times New Roman" w:cs="Times New Roman"/>
          <w:b/>
          <w:sz w:val="28"/>
          <w:szCs w:val="28"/>
        </w:rPr>
      </w:pPr>
      <w:r>
        <w:rPr>
          <w:rFonts w:ascii="Times New Roman" w:hAnsi="Times New Roman" w:cs="Times New Roman"/>
          <w:noProof/>
          <w:sz w:val="28"/>
          <w:szCs w:val="28"/>
        </w:rPr>
        <w:drawing>
          <wp:inline distT="0" distB="0" distL="114300" distR="114300">
            <wp:extent cx="4002405" cy="2540000"/>
            <wp:effectExtent l="0" t="0" r="17145" b="1270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pic:cNvPicPr>
                  </pic:nvPicPr>
                  <pic:blipFill>
                    <a:blip r:embed="rId13"/>
                    <a:stretch>
                      <a:fillRect/>
                    </a:stretch>
                  </pic:blipFill>
                  <pic:spPr>
                    <a:xfrm>
                      <a:off x="0" y="0"/>
                      <a:ext cx="4002405" cy="2540000"/>
                    </a:xfrm>
                    <a:prstGeom prst="rect">
                      <a:avLst/>
                    </a:prstGeom>
                    <a:noFill/>
                    <a:ln>
                      <a:noFill/>
                    </a:ln>
                  </pic:spPr>
                </pic:pic>
              </a:graphicData>
            </a:graphic>
          </wp:inline>
        </w:drawing>
      </w:r>
    </w:p>
    <w:p w:rsidR="002854FB" w:rsidRDefault="00FF57FE">
      <w:pPr>
        <w:numPr>
          <w:ilvl w:val="0"/>
          <w:numId w:val="15"/>
        </w:numPr>
        <w:tabs>
          <w:tab w:val="left" w:pos="1000"/>
        </w:tabs>
        <w:ind w:left="1000" w:hanging="172"/>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Tom và jerry so tài</w:t>
      </w:r>
    </w:p>
    <w:p w:rsidR="002854FB" w:rsidRDefault="00FF57FE">
      <w:pPr>
        <w:tabs>
          <w:tab w:val="left" w:pos="1000"/>
        </w:tabs>
        <w:ind w:left="828"/>
        <w:jc w:val="both"/>
        <w:rPr>
          <w:rFonts w:ascii="Times New Roman" w:eastAsia="Times New Roman" w:hAnsi="Times New Roman" w:cs="Times New Roman"/>
          <w:b/>
          <w:sz w:val="28"/>
          <w:szCs w:val="28"/>
        </w:rPr>
      </w:pPr>
      <w:r>
        <w:rPr>
          <w:rFonts w:ascii="Times New Roman" w:hAnsi="Times New Roman" w:cs="Times New Roman"/>
          <w:noProof/>
          <w:sz w:val="28"/>
          <w:szCs w:val="28"/>
        </w:rPr>
        <w:drawing>
          <wp:inline distT="0" distB="0" distL="114300" distR="114300">
            <wp:extent cx="3721735" cy="2801620"/>
            <wp:effectExtent l="0" t="0" r="12065" b="1778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pic:cNvPicPr>
                      <a:picLocks noChangeAspect="1"/>
                    </pic:cNvPicPr>
                  </pic:nvPicPr>
                  <pic:blipFill>
                    <a:blip r:embed="rId14"/>
                    <a:stretch>
                      <a:fillRect/>
                    </a:stretch>
                  </pic:blipFill>
                  <pic:spPr>
                    <a:xfrm>
                      <a:off x="0" y="0"/>
                      <a:ext cx="3721735" cy="2801620"/>
                    </a:xfrm>
                    <a:prstGeom prst="rect">
                      <a:avLst/>
                    </a:prstGeom>
                    <a:noFill/>
                    <a:ln>
                      <a:noFill/>
                    </a:ln>
                  </pic:spPr>
                </pic:pic>
              </a:graphicData>
            </a:graphic>
          </wp:inline>
        </w:drawing>
      </w:r>
    </w:p>
    <w:p w:rsidR="002854FB" w:rsidRDefault="00FF57FE">
      <w:pPr>
        <w:ind w:left="8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Hộp quà bí ẩn</w:t>
      </w:r>
    </w:p>
    <w:p w:rsidR="002854FB" w:rsidRDefault="00791845">
      <w:pPr>
        <w:ind w:left="820"/>
        <w:jc w:val="both"/>
        <w:rPr>
          <w:rFonts w:ascii="Times New Roman" w:eastAsia="Times New Roman" w:hAnsi="Times New Roman" w:cs="Times New Roman"/>
          <w:b/>
          <w:sz w:val="28"/>
          <w:szCs w:val="28"/>
        </w:rPr>
      </w:pPr>
      <w:bookmarkStart w:id="0" w:name="_GoBack"/>
      <w:r>
        <w:rPr>
          <w:rFonts w:ascii="Times New Roman" w:eastAsia="Times New Roman" w:hAnsi="Times New Roman" w:cs="Times New Roman"/>
          <w:b/>
          <w:noProof/>
          <w:sz w:val="28"/>
          <w:szCs w:val="28"/>
        </w:rPr>
        <w:drawing>
          <wp:inline distT="0" distB="0" distL="0" distR="0">
            <wp:extent cx="3779908" cy="2749972"/>
            <wp:effectExtent l="0" t="0" r="0" b="0"/>
            <wp:docPr id="73" name="Picture 73" descr="C:\Users\NGUYEN TRAN Computer\Downloads\z5240946311440_4f57c0f95919ec8f7469ae86fe5ca5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GUYEN TRAN Computer\Downloads\z5240946311440_4f57c0f95919ec8f7469ae86fe5ca5c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85377" cy="2753951"/>
                    </a:xfrm>
                    <a:prstGeom prst="rect">
                      <a:avLst/>
                    </a:prstGeom>
                    <a:noFill/>
                    <a:ln>
                      <a:noFill/>
                    </a:ln>
                  </pic:spPr>
                </pic:pic>
              </a:graphicData>
            </a:graphic>
          </wp:inline>
        </w:drawing>
      </w:r>
      <w:bookmarkEnd w:id="0"/>
    </w:p>
    <w:p w:rsidR="002854FB" w:rsidRDefault="00FF57FE">
      <w:pPr>
        <w:ind w:left="8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Thử tài hiểu biết</w:t>
      </w:r>
    </w:p>
    <w:p w:rsidR="002854FB" w:rsidRDefault="00FF57FE">
      <w:pPr>
        <w:ind w:left="820"/>
        <w:jc w:val="both"/>
        <w:rPr>
          <w:rFonts w:ascii="Times New Roman" w:eastAsia="Times New Roman" w:hAnsi="Times New Roman" w:cs="Times New Roman"/>
          <w:b/>
          <w:sz w:val="28"/>
          <w:szCs w:val="28"/>
        </w:rPr>
      </w:pPr>
      <w:r>
        <w:rPr>
          <w:rFonts w:ascii="Times New Roman" w:hAnsi="Times New Roman" w:cs="Times New Roman"/>
          <w:noProof/>
          <w:sz w:val="28"/>
          <w:szCs w:val="28"/>
        </w:rPr>
        <w:drawing>
          <wp:inline distT="0" distB="0" distL="114300" distR="114300">
            <wp:extent cx="3961130" cy="2922905"/>
            <wp:effectExtent l="0" t="0" r="1270" b="10795"/>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pic:cNvPicPr>
                      <a:picLocks noChangeAspect="1"/>
                    </pic:cNvPicPr>
                  </pic:nvPicPr>
                  <pic:blipFill>
                    <a:blip r:embed="rId16"/>
                    <a:stretch>
                      <a:fillRect/>
                    </a:stretch>
                  </pic:blipFill>
                  <pic:spPr>
                    <a:xfrm>
                      <a:off x="0" y="0"/>
                      <a:ext cx="3961130" cy="2922905"/>
                    </a:xfrm>
                    <a:prstGeom prst="rect">
                      <a:avLst/>
                    </a:prstGeom>
                    <a:noFill/>
                    <a:ln>
                      <a:noFill/>
                    </a:ln>
                  </pic:spPr>
                </pic:pic>
              </a:graphicData>
            </a:graphic>
          </wp:inline>
        </w:drawing>
      </w:r>
    </w:p>
    <w:p w:rsidR="002854FB" w:rsidRDefault="00FF57FE">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Trò chơi cờ các ngựa</w:t>
      </w:r>
    </w:p>
    <w:p w:rsidR="002854FB" w:rsidRDefault="00FF57FE">
      <w:pPr>
        <w:jc w:val="both"/>
        <w:rPr>
          <w:rFonts w:ascii="Times New Roman" w:eastAsia="Times New Roman" w:hAnsi="Times New Roman" w:cs="Times New Roman"/>
          <w:b/>
          <w:sz w:val="28"/>
          <w:szCs w:val="28"/>
        </w:rPr>
      </w:pPr>
      <w:r>
        <w:rPr>
          <w:rFonts w:ascii="Times New Roman" w:hAnsi="Times New Roman" w:cs="Times New Roman"/>
          <w:noProof/>
          <w:sz w:val="28"/>
          <w:szCs w:val="28"/>
        </w:rPr>
        <w:drawing>
          <wp:inline distT="0" distB="0" distL="114300" distR="114300">
            <wp:extent cx="3728085" cy="2007235"/>
            <wp:effectExtent l="0" t="0" r="5715" b="12065"/>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8"/>
                    <pic:cNvPicPr>
                      <a:picLocks noChangeAspect="1"/>
                    </pic:cNvPicPr>
                  </pic:nvPicPr>
                  <pic:blipFill>
                    <a:blip r:embed="rId17"/>
                    <a:stretch>
                      <a:fillRect/>
                    </a:stretch>
                  </pic:blipFill>
                  <pic:spPr>
                    <a:xfrm>
                      <a:off x="0" y="0"/>
                      <a:ext cx="3728085" cy="2007235"/>
                    </a:xfrm>
                    <a:prstGeom prst="rect">
                      <a:avLst/>
                    </a:prstGeom>
                    <a:noFill/>
                    <a:ln>
                      <a:noFill/>
                    </a:ln>
                  </pic:spPr>
                </pic:pic>
              </a:graphicData>
            </a:graphic>
          </wp:inline>
        </w:drawing>
      </w:r>
    </w:p>
    <w:p w:rsidR="002854FB" w:rsidRDefault="00FF57FE">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Đường link tải các trò chơi:</w:t>
      </w:r>
    </w:p>
    <w:p w:rsidR="002854FB" w:rsidRDefault="00791845">
      <w:pPr>
        <w:jc w:val="both"/>
        <w:rPr>
          <w:rFonts w:ascii="Times New Roman" w:hAnsi="Times New Roman" w:cs="Times New Roman"/>
          <w:sz w:val="28"/>
          <w:szCs w:val="28"/>
        </w:rPr>
      </w:pPr>
      <w:hyperlink r:id="rId18" w:history="1">
        <w:r w:rsidR="00FF57FE">
          <w:rPr>
            <w:rFonts w:ascii="Times New Roman" w:eastAsia="Times New Roman" w:hAnsi="Times New Roman" w:cs="Times New Roman"/>
            <w:b/>
            <w:color w:val="0563C1"/>
            <w:sz w:val="28"/>
            <w:szCs w:val="28"/>
            <w:u w:val="single"/>
          </w:rPr>
          <w:t>https://drive.google.com/drive/folders/1zptMC8qam6kVrgpQXJ-</w:t>
        </w:r>
      </w:hyperlink>
      <w:hyperlink r:id="rId19" w:history="1">
        <w:r w:rsidR="00FF57FE">
          <w:rPr>
            <w:rFonts w:ascii="Times New Roman" w:eastAsia="Times New Roman" w:hAnsi="Times New Roman" w:cs="Times New Roman"/>
            <w:b/>
            <w:color w:val="0563C1"/>
            <w:sz w:val="28"/>
            <w:szCs w:val="28"/>
            <w:u w:val="single"/>
          </w:rPr>
          <w:t>mzEgcLvJ5cIcq</w:t>
        </w:r>
        <w:proofErr w:type="gramStart"/>
        <w:r w:rsidR="00FF57FE">
          <w:rPr>
            <w:rFonts w:ascii="Times New Roman" w:eastAsia="Times New Roman" w:hAnsi="Times New Roman" w:cs="Times New Roman"/>
            <w:b/>
            <w:color w:val="0563C1"/>
            <w:sz w:val="28"/>
            <w:szCs w:val="28"/>
            <w:u w:val="single"/>
          </w:rPr>
          <w:t>?usp</w:t>
        </w:r>
        <w:proofErr w:type="gramEnd"/>
        <w:r w:rsidR="00FF57FE">
          <w:rPr>
            <w:rFonts w:ascii="Times New Roman" w:eastAsia="Times New Roman" w:hAnsi="Times New Roman" w:cs="Times New Roman"/>
            <w:b/>
            <w:color w:val="0563C1"/>
            <w:sz w:val="28"/>
            <w:szCs w:val="28"/>
            <w:u w:val="single"/>
          </w:rPr>
          <w:t>=share_link</w:t>
        </w:r>
      </w:hyperlink>
    </w:p>
    <w:p w:rsidR="002854FB" w:rsidRDefault="00FF57FE">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KẾT LUẬN:</w:t>
      </w:r>
    </w:p>
    <w:p w:rsidR="002854FB" w:rsidRDefault="00360E0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F57FE">
        <w:rPr>
          <w:rFonts w:ascii="Times New Roman" w:eastAsia="Times New Roman" w:hAnsi="Times New Roman" w:cs="Times New Roman"/>
          <w:sz w:val="28"/>
          <w:szCs w:val="28"/>
        </w:rPr>
        <w:t xml:space="preserve">Sau một thời gian ngắn sử dụng trò chơi trong dạy </w:t>
      </w:r>
      <w:r>
        <w:rPr>
          <w:rFonts w:ascii="Times New Roman" w:eastAsia="Times New Roman" w:hAnsi="Times New Roman" w:cs="Times New Roman"/>
          <w:sz w:val="28"/>
          <w:szCs w:val="28"/>
        </w:rPr>
        <w:t>học và đánh giá học sinh môn Hóa</w:t>
      </w:r>
      <w:r w:rsidR="00FF57FE">
        <w:rPr>
          <w:rFonts w:ascii="Times New Roman" w:eastAsia="Times New Roman" w:hAnsi="Times New Roman" w:cs="Times New Roman"/>
          <w:sz w:val="28"/>
          <w:szCs w:val="28"/>
        </w:rPr>
        <w:t xml:space="preserve"> học đã </w:t>
      </w:r>
      <w:proofErr w:type="gramStart"/>
      <w:r w:rsidR="00FF57FE">
        <w:rPr>
          <w:rFonts w:ascii="Times New Roman" w:eastAsia="Times New Roman" w:hAnsi="Times New Roman" w:cs="Times New Roman"/>
          <w:sz w:val="28"/>
          <w:szCs w:val="28"/>
        </w:rPr>
        <w:t>thu</w:t>
      </w:r>
      <w:proofErr w:type="gramEnd"/>
      <w:r w:rsidR="00FF57FE">
        <w:rPr>
          <w:rFonts w:ascii="Times New Roman" w:eastAsia="Times New Roman" w:hAnsi="Times New Roman" w:cs="Times New Roman"/>
          <w:sz w:val="28"/>
          <w:szCs w:val="28"/>
        </w:rPr>
        <w:t xml:space="preserve"> được một kết quả nhất định, hầu hết học sinh đều rất thích trò chơi trong các tiết học. </w:t>
      </w:r>
      <w:proofErr w:type="gramStart"/>
      <w:r w:rsidR="00FF57FE">
        <w:rPr>
          <w:rFonts w:ascii="Times New Roman" w:eastAsia="Times New Roman" w:hAnsi="Times New Roman" w:cs="Times New Roman"/>
          <w:sz w:val="28"/>
          <w:szCs w:val="28"/>
        </w:rPr>
        <w:t>Từ đó, học sinh yêu thích và tự tin hơn trong học tập.</w:t>
      </w:r>
      <w:proofErr w:type="gramEnd"/>
      <w:r w:rsidR="00FF57FE">
        <w:rPr>
          <w:rFonts w:ascii="Times New Roman" w:eastAsia="Times New Roman" w:hAnsi="Times New Roman" w:cs="Times New Roman"/>
          <w:sz w:val="28"/>
          <w:szCs w:val="28"/>
        </w:rPr>
        <w:t xml:space="preserve"> </w:t>
      </w:r>
      <w:proofErr w:type="gramStart"/>
      <w:r w:rsidR="00FF57FE">
        <w:rPr>
          <w:rFonts w:ascii="Times New Roman" w:eastAsia="Times New Roman" w:hAnsi="Times New Roman" w:cs="Times New Roman"/>
          <w:sz w:val="28"/>
          <w:szCs w:val="28"/>
        </w:rPr>
        <w:t>Với giải pháp trên thì số học sinh yêu thích bộ môn được nâng lên một cách rõ rệt.</w:t>
      </w:r>
      <w:proofErr w:type="gramEnd"/>
      <w:r w:rsidR="00FF57FE">
        <w:rPr>
          <w:rFonts w:ascii="Times New Roman" w:eastAsia="Times New Roman" w:hAnsi="Times New Roman" w:cs="Times New Roman"/>
          <w:sz w:val="28"/>
          <w:szCs w:val="28"/>
        </w:rPr>
        <w:t xml:space="preserve"> Sự hứng thú trong học tập bộ môn đã tăng lên thể hiện qua bảng khảo sát học sinh khối 7 dưới đây:</w:t>
      </w:r>
    </w:p>
    <w:tbl>
      <w:tblPr>
        <w:tblW w:w="9452" w:type="dxa"/>
        <w:tblInd w:w="-92" w:type="dxa"/>
        <w:tblLayout w:type="fixed"/>
        <w:tblCellMar>
          <w:left w:w="0" w:type="dxa"/>
          <w:right w:w="0" w:type="dxa"/>
        </w:tblCellMar>
        <w:tblLook w:val="04A0" w:firstRow="1" w:lastRow="0" w:firstColumn="1" w:lastColumn="0" w:noHBand="0" w:noVBand="1"/>
      </w:tblPr>
      <w:tblGrid>
        <w:gridCol w:w="4472"/>
        <w:gridCol w:w="1280"/>
        <w:gridCol w:w="1420"/>
        <w:gridCol w:w="1140"/>
        <w:gridCol w:w="1140"/>
      </w:tblGrid>
      <w:tr w:rsidR="002854FB">
        <w:trPr>
          <w:trHeight w:val="331"/>
        </w:trPr>
        <w:tc>
          <w:tcPr>
            <w:tcW w:w="4472" w:type="dxa"/>
            <w:vMerge w:val="restart"/>
            <w:tcBorders>
              <w:top w:val="single" w:sz="8" w:space="0" w:color="auto"/>
              <w:left w:val="single" w:sz="8" w:space="0" w:color="auto"/>
              <w:right w:val="single" w:sz="8" w:space="0" w:color="auto"/>
            </w:tcBorders>
            <w:shd w:val="clear" w:color="auto" w:fill="auto"/>
            <w:vAlign w:val="bottom"/>
          </w:tcPr>
          <w:p w:rsidR="002854FB" w:rsidRDefault="00FF57FE">
            <w:pPr>
              <w:ind w:left="188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Thái độ</w:t>
            </w:r>
          </w:p>
        </w:tc>
        <w:tc>
          <w:tcPr>
            <w:tcW w:w="1280" w:type="dxa"/>
            <w:tcBorders>
              <w:top w:val="single" w:sz="8" w:space="0" w:color="auto"/>
              <w:right w:val="single" w:sz="8" w:space="0" w:color="auto"/>
            </w:tcBorders>
            <w:shd w:val="clear" w:color="auto" w:fill="auto"/>
            <w:vAlign w:val="bottom"/>
          </w:tcPr>
          <w:p w:rsidR="002854FB" w:rsidRDefault="00FF57FE">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Rất</w:t>
            </w:r>
          </w:p>
        </w:tc>
        <w:tc>
          <w:tcPr>
            <w:tcW w:w="1420" w:type="dxa"/>
            <w:vMerge w:val="restart"/>
            <w:tcBorders>
              <w:top w:val="single" w:sz="8" w:space="0" w:color="auto"/>
              <w:right w:val="single" w:sz="8" w:space="0" w:color="auto"/>
            </w:tcBorders>
            <w:shd w:val="clear" w:color="auto" w:fill="auto"/>
            <w:vAlign w:val="bottom"/>
          </w:tcPr>
          <w:p w:rsidR="002854FB" w:rsidRDefault="00FF57FE">
            <w:pPr>
              <w:ind w:left="34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Thích</w:t>
            </w:r>
          </w:p>
        </w:tc>
        <w:tc>
          <w:tcPr>
            <w:tcW w:w="1140" w:type="dxa"/>
            <w:tcBorders>
              <w:top w:val="single" w:sz="8" w:space="0" w:color="auto"/>
              <w:right w:val="single" w:sz="8" w:space="0" w:color="auto"/>
            </w:tcBorders>
            <w:shd w:val="clear" w:color="auto" w:fill="auto"/>
            <w:vAlign w:val="bottom"/>
          </w:tcPr>
          <w:p w:rsidR="002854FB" w:rsidRDefault="00FF57FE">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Bình</w:t>
            </w:r>
          </w:p>
        </w:tc>
        <w:tc>
          <w:tcPr>
            <w:tcW w:w="1140" w:type="dxa"/>
            <w:tcBorders>
              <w:top w:val="single" w:sz="8" w:space="0" w:color="auto"/>
              <w:right w:val="single" w:sz="8" w:space="0" w:color="auto"/>
            </w:tcBorders>
            <w:shd w:val="clear" w:color="auto" w:fill="auto"/>
            <w:vAlign w:val="bottom"/>
          </w:tcPr>
          <w:p w:rsidR="002854FB" w:rsidRDefault="00FF57FE">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Không</w:t>
            </w:r>
          </w:p>
        </w:tc>
      </w:tr>
      <w:tr w:rsidR="002854FB">
        <w:trPr>
          <w:trHeight w:val="322"/>
        </w:trPr>
        <w:tc>
          <w:tcPr>
            <w:tcW w:w="4472" w:type="dxa"/>
            <w:vMerge/>
            <w:tcBorders>
              <w:left w:val="single" w:sz="8" w:space="0" w:color="auto"/>
              <w:right w:val="single" w:sz="8" w:space="0" w:color="auto"/>
            </w:tcBorders>
            <w:shd w:val="clear" w:color="auto" w:fill="auto"/>
            <w:vAlign w:val="bottom"/>
          </w:tcPr>
          <w:p w:rsidR="002854FB" w:rsidRDefault="002854FB">
            <w:pPr>
              <w:jc w:val="both"/>
              <w:rPr>
                <w:rFonts w:ascii="Times New Roman" w:eastAsia="Times New Roman" w:hAnsi="Times New Roman" w:cs="Times New Roman"/>
                <w:sz w:val="28"/>
                <w:szCs w:val="28"/>
              </w:rPr>
            </w:pPr>
          </w:p>
        </w:tc>
        <w:tc>
          <w:tcPr>
            <w:tcW w:w="1280" w:type="dxa"/>
            <w:vMerge w:val="restart"/>
            <w:tcBorders>
              <w:right w:val="single" w:sz="8" w:space="0" w:color="auto"/>
            </w:tcBorders>
            <w:shd w:val="clear" w:color="auto" w:fill="auto"/>
            <w:vAlign w:val="bottom"/>
          </w:tcPr>
          <w:p w:rsidR="002854FB" w:rsidRDefault="00FF57FE">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thích</w:t>
            </w:r>
          </w:p>
        </w:tc>
        <w:tc>
          <w:tcPr>
            <w:tcW w:w="1420" w:type="dxa"/>
            <w:vMerge/>
            <w:tcBorders>
              <w:right w:val="single" w:sz="8" w:space="0" w:color="auto"/>
            </w:tcBorders>
            <w:shd w:val="clear" w:color="auto" w:fill="auto"/>
            <w:vAlign w:val="bottom"/>
          </w:tcPr>
          <w:p w:rsidR="002854FB" w:rsidRDefault="002854FB">
            <w:pPr>
              <w:jc w:val="both"/>
              <w:rPr>
                <w:rFonts w:ascii="Times New Roman" w:eastAsia="Times New Roman" w:hAnsi="Times New Roman" w:cs="Times New Roman"/>
                <w:sz w:val="28"/>
                <w:szCs w:val="28"/>
              </w:rPr>
            </w:pPr>
          </w:p>
        </w:tc>
        <w:tc>
          <w:tcPr>
            <w:tcW w:w="1140" w:type="dxa"/>
            <w:vMerge w:val="restart"/>
            <w:tcBorders>
              <w:right w:val="single" w:sz="8" w:space="0" w:color="auto"/>
            </w:tcBorders>
            <w:shd w:val="clear" w:color="auto" w:fill="auto"/>
            <w:vAlign w:val="bottom"/>
          </w:tcPr>
          <w:p w:rsidR="002854FB" w:rsidRDefault="00FF57FE">
            <w:pPr>
              <w:jc w:val="both"/>
              <w:rPr>
                <w:rFonts w:ascii="Times New Roman" w:eastAsia="Times New Roman" w:hAnsi="Times New Roman" w:cs="Times New Roman"/>
                <w:b/>
                <w:w w:val="99"/>
                <w:sz w:val="28"/>
                <w:szCs w:val="28"/>
              </w:rPr>
            </w:pPr>
            <w:r>
              <w:rPr>
                <w:rFonts w:ascii="Times New Roman" w:eastAsia="Times New Roman" w:hAnsi="Times New Roman" w:cs="Times New Roman"/>
                <w:b/>
                <w:w w:val="99"/>
                <w:sz w:val="28"/>
                <w:szCs w:val="28"/>
              </w:rPr>
              <w:t>thường</w:t>
            </w:r>
          </w:p>
        </w:tc>
        <w:tc>
          <w:tcPr>
            <w:tcW w:w="1140" w:type="dxa"/>
            <w:vMerge w:val="restart"/>
            <w:tcBorders>
              <w:right w:val="single" w:sz="8" w:space="0" w:color="auto"/>
            </w:tcBorders>
            <w:shd w:val="clear" w:color="auto" w:fill="auto"/>
            <w:vAlign w:val="bottom"/>
          </w:tcPr>
          <w:p w:rsidR="002854FB" w:rsidRDefault="00FF57FE">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thích</w:t>
            </w:r>
          </w:p>
        </w:tc>
      </w:tr>
      <w:tr w:rsidR="002854FB">
        <w:trPr>
          <w:trHeight w:val="185"/>
        </w:trPr>
        <w:tc>
          <w:tcPr>
            <w:tcW w:w="4472" w:type="dxa"/>
            <w:tcBorders>
              <w:left w:val="single" w:sz="8" w:space="0" w:color="auto"/>
              <w:right w:val="single" w:sz="8" w:space="0" w:color="auto"/>
            </w:tcBorders>
            <w:shd w:val="clear" w:color="auto" w:fill="auto"/>
            <w:vAlign w:val="bottom"/>
          </w:tcPr>
          <w:p w:rsidR="002854FB" w:rsidRDefault="002854FB">
            <w:pPr>
              <w:jc w:val="both"/>
              <w:rPr>
                <w:rFonts w:ascii="Times New Roman" w:eastAsia="Times New Roman" w:hAnsi="Times New Roman" w:cs="Times New Roman"/>
                <w:sz w:val="28"/>
                <w:szCs w:val="28"/>
              </w:rPr>
            </w:pPr>
          </w:p>
        </w:tc>
        <w:tc>
          <w:tcPr>
            <w:tcW w:w="1280" w:type="dxa"/>
            <w:vMerge/>
            <w:tcBorders>
              <w:right w:val="single" w:sz="8" w:space="0" w:color="auto"/>
            </w:tcBorders>
            <w:shd w:val="clear" w:color="auto" w:fill="auto"/>
            <w:vAlign w:val="bottom"/>
          </w:tcPr>
          <w:p w:rsidR="002854FB" w:rsidRDefault="002854FB">
            <w:pPr>
              <w:jc w:val="both"/>
              <w:rPr>
                <w:rFonts w:ascii="Times New Roman" w:eastAsia="Times New Roman" w:hAnsi="Times New Roman" w:cs="Times New Roman"/>
                <w:sz w:val="28"/>
                <w:szCs w:val="28"/>
              </w:rPr>
            </w:pPr>
          </w:p>
        </w:tc>
        <w:tc>
          <w:tcPr>
            <w:tcW w:w="1420" w:type="dxa"/>
            <w:tcBorders>
              <w:right w:val="single" w:sz="8" w:space="0" w:color="auto"/>
            </w:tcBorders>
            <w:shd w:val="clear" w:color="auto" w:fill="auto"/>
            <w:vAlign w:val="bottom"/>
          </w:tcPr>
          <w:p w:rsidR="002854FB" w:rsidRDefault="002854FB">
            <w:pPr>
              <w:jc w:val="both"/>
              <w:rPr>
                <w:rFonts w:ascii="Times New Roman" w:eastAsia="Times New Roman" w:hAnsi="Times New Roman" w:cs="Times New Roman"/>
                <w:sz w:val="28"/>
                <w:szCs w:val="28"/>
              </w:rPr>
            </w:pPr>
          </w:p>
        </w:tc>
        <w:tc>
          <w:tcPr>
            <w:tcW w:w="1140" w:type="dxa"/>
            <w:vMerge/>
            <w:tcBorders>
              <w:right w:val="single" w:sz="8" w:space="0" w:color="auto"/>
            </w:tcBorders>
            <w:shd w:val="clear" w:color="auto" w:fill="auto"/>
            <w:vAlign w:val="bottom"/>
          </w:tcPr>
          <w:p w:rsidR="002854FB" w:rsidRDefault="002854FB">
            <w:pPr>
              <w:jc w:val="both"/>
              <w:rPr>
                <w:rFonts w:ascii="Times New Roman" w:eastAsia="Times New Roman" w:hAnsi="Times New Roman" w:cs="Times New Roman"/>
                <w:sz w:val="28"/>
                <w:szCs w:val="28"/>
              </w:rPr>
            </w:pPr>
          </w:p>
        </w:tc>
        <w:tc>
          <w:tcPr>
            <w:tcW w:w="1140" w:type="dxa"/>
            <w:vMerge/>
            <w:tcBorders>
              <w:right w:val="single" w:sz="8" w:space="0" w:color="auto"/>
            </w:tcBorders>
            <w:shd w:val="clear" w:color="auto" w:fill="auto"/>
            <w:vAlign w:val="bottom"/>
          </w:tcPr>
          <w:p w:rsidR="002854FB" w:rsidRDefault="002854FB">
            <w:pPr>
              <w:jc w:val="both"/>
              <w:rPr>
                <w:rFonts w:ascii="Times New Roman" w:eastAsia="Times New Roman" w:hAnsi="Times New Roman" w:cs="Times New Roman"/>
                <w:sz w:val="28"/>
                <w:szCs w:val="28"/>
              </w:rPr>
            </w:pPr>
          </w:p>
        </w:tc>
      </w:tr>
      <w:tr w:rsidR="002854FB">
        <w:trPr>
          <w:trHeight w:val="48"/>
        </w:trPr>
        <w:tc>
          <w:tcPr>
            <w:tcW w:w="4472" w:type="dxa"/>
            <w:tcBorders>
              <w:left w:val="single" w:sz="8" w:space="0" w:color="auto"/>
              <w:bottom w:val="single" w:sz="8" w:space="0" w:color="auto"/>
              <w:right w:val="single" w:sz="8" w:space="0" w:color="auto"/>
            </w:tcBorders>
            <w:shd w:val="clear" w:color="auto" w:fill="auto"/>
            <w:vAlign w:val="bottom"/>
          </w:tcPr>
          <w:p w:rsidR="002854FB" w:rsidRDefault="002854FB">
            <w:pPr>
              <w:jc w:val="both"/>
              <w:rPr>
                <w:rFonts w:ascii="Times New Roman" w:eastAsia="Times New Roman" w:hAnsi="Times New Roman" w:cs="Times New Roman"/>
                <w:sz w:val="28"/>
                <w:szCs w:val="28"/>
              </w:rPr>
            </w:pPr>
          </w:p>
        </w:tc>
        <w:tc>
          <w:tcPr>
            <w:tcW w:w="1280" w:type="dxa"/>
            <w:tcBorders>
              <w:bottom w:val="single" w:sz="8" w:space="0" w:color="auto"/>
              <w:right w:val="single" w:sz="8" w:space="0" w:color="auto"/>
            </w:tcBorders>
            <w:shd w:val="clear" w:color="auto" w:fill="auto"/>
            <w:vAlign w:val="bottom"/>
          </w:tcPr>
          <w:p w:rsidR="002854FB" w:rsidRDefault="002854FB">
            <w:pPr>
              <w:jc w:val="both"/>
              <w:rPr>
                <w:rFonts w:ascii="Times New Roman" w:eastAsia="Times New Roman" w:hAnsi="Times New Roman" w:cs="Times New Roman"/>
                <w:sz w:val="28"/>
                <w:szCs w:val="28"/>
              </w:rPr>
            </w:pPr>
          </w:p>
        </w:tc>
        <w:tc>
          <w:tcPr>
            <w:tcW w:w="1420" w:type="dxa"/>
            <w:tcBorders>
              <w:bottom w:val="single" w:sz="8" w:space="0" w:color="auto"/>
              <w:right w:val="single" w:sz="8" w:space="0" w:color="auto"/>
            </w:tcBorders>
            <w:shd w:val="clear" w:color="auto" w:fill="auto"/>
            <w:vAlign w:val="bottom"/>
          </w:tcPr>
          <w:p w:rsidR="002854FB" w:rsidRDefault="002854FB">
            <w:pPr>
              <w:jc w:val="both"/>
              <w:rPr>
                <w:rFonts w:ascii="Times New Roman" w:eastAsia="Times New Roman" w:hAnsi="Times New Roman" w:cs="Times New Roman"/>
                <w:sz w:val="28"/>
                <w:szCs w:val="28"/>
              </w:rPr>
            </w:pPr>
          </w:p>
        </w:tc>
        <w:tc>
          <w:tcPr>
            <w:tcW w:w="1140" w:type="dxa"/>
            <w:tcBorders>
              <w:bottom w:val="single" w:sz="8" w:space="0" w:color="auto"/>
              <w:right w:val="single" w:sz="8" w:space="0" w:color="auto"/>
            </w:tcBorders>
            <w:shd w:val="clear" w:color="auto" w:fill="auto"/>
            <w:vAlign w:val="bottom"/>
          </w:tcPr>
          <w:p w:rsidR="002854FB" w:rsidRDefault="002854FB">
            <w:pPr>
              <w:jc w:val="both"/>
              <w:rPr>
                <w:rFonts w:ascii="Times New Roman" w:eastAsia="Times New Roman" w:hAnsi="Times New Roman" w:cs="Times New Roman"/>
                <w:sz w:val="28"/>
                <w:szCs w:val="28"/>
              </w:rPr>
            </w:pPr>
          </w:p>
        </w:tc>
        <w:tc>
          <w:tcPr>
            <w:tcW w:w="1140" w:type="dxa"/>
            <w:tcBorders>
              <w:bottom w:val="single" w:sz="8" w:space="0" w:color="auto"/>
              <w:right w:val="single" w:sz="8" w:space="0" w:color="auto"/>
            </w:tcBorders>
            <w:shd w:val="clear" w:color="auto" w:fill="auto"/>
            <w:vAlign w:val="bottom"/>
          </w:tcPr>
          <w:p w:rsidR="002854FB" w:rsidRDefault="002854FB">
            <w:pPr>
              <w:jc w:val="both"/>
              <w:rPr>
                <w:rFonts w:ascii="Times New Roman" w:eastAsia="Times New Roman" w:hAnsi="Times New Roman" w:cs="Times New Roman"/>
                <w:sz w:val="28"/>
                <w:szCs w:val="28"/>
              </w:rPr>
            </w:pPr>
          </w:p>
        </w:tc>
      </w:tr>
      <w:tr w:rsidR="002854FB">
        <w:trPr>
          <w:trHeight w:val="286"/>
        </w:trPr>
        <w:tc>
          <w:tcPr>
            <w:tcW w:w="4472" w:type="dxa"/>
            <w:tcBorders>
              <w:left w:val="single" w:sz="8" w:space="0" w:color="auto"/>
              <w:right w:val="single" w:sz="8" w:space="0" w:color="auto"/>
            </w:tcBorders>
            <w:shd w:val="clear" w:color="auto" w:fill="auto"/>
            <w:vAlign w:val="bottom"/>
          </w:tcPr>
          <w:p w:rsidR="002854FB" w:rsidRDefault="00FF57FE">
            <w:pPr>
              <w:ind w:left="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Phương pháp trò chơi có gây hứng</w:t>
            </w:r>
          </w:p>
        </w:tc>
        <w:tc>
          <w:tcPr>
            <w:tcW w:w="1280" w:type="dxa"/>
            <w:tcBorders>
              <w:right w:val="single" w:sz="8" w:space="0" w:color="auto"/>
            </w:tcBorders>
            <w:shd w:val="clear" w:color="auto" w:fill="auto"/>
            <w:vAlign w:val="bottom"/>
          </w:tcPr>
          <w:p w:rsidR="002854FB" w:rsidRDefault="00B33EB5">
            <w:pPr>
              <w:jc w:val="both"/>
              <w:rPr>
                <w:rFonts w:ascii="Times New Roman" w:eastAsia="Times New Roman" w:hAnsi="Times New Roman" w:cs="Times New Roman"/>
                <w:w w:val="97"/>
                <w:sz w:val="28"/>
                <w:szCs w:val="28"/>
              </w:rPr>
            </w:pPr>
            <w:r>
              <w:rPr>
                <w:rFonts w:ascii="Times New Roman" w:eastAsia="Times New Roman" w:hAnsi="Times New Roman" w:cs="Times New Roman"/>
                <w:w w:val="97"/>
                <w:sz w:val="28"/>
                <w:szCs w:val="28"/>
              </w:rPr>
              <w:t>131</w:t>
            </w:r>
            <w:r w:rsidR="00FF57FE">
              <w:rPr>
                <w:rFonts w:ascii="Times New Roman" w:eastAsia="Times New Roman" w:hAnsi="Times New Roman" w:cs="Times New Roman"/>
                <w:w w:val="97"/>
                <w:sz w:val="28"/>
                <w:szCs w:val="28"/>
              </w:rPr>
              <w:t>/1</w:t>
            </w:r>
            <w:r>
              <w:rPr>
                <w:rFonts w:ascii="Times New Roman" w:eastAsia="Times New Roman" w:hAnsi="Times New Roman" w:cs="Times New Roman"/>
                <w:w w:val="97"/>
                <w:sz w:val="28"/>
                <w:szCs w:val="28"/>
              </w:rPr>
              <w:t>63</w:t>
            </w:r>
          </w:p>
        </w:tc>
        <w:tc>
          <w:tcPr>
            <w:tcW w:w="1420" w:type="dxa"/>
            <w:tcBorders>
              <w:right w:val="single" w:sz="8" w:space="0" w:color="auto"/>
            </w:tcBorders>
            <w:shd w:val="clear" w:color="auto" w:fill="auto"/>
            <w:vAlign w:val="bottom"/>
          </w:tcPr>
          <w:p w:rsidR="002854FB" w:rsidRDefault="00B33EB5">
            <w:pPr>
              <w:jc w:val="both"/>
              <w:rPr>
                <w:rFonts w:ascii="Times New Roman" w:eastAsia="Times New Roman" w:hAnsi="Times New Roman" w:cs="Times New Roman"/>
                <w:w w:val="97"/>
                <w:sz w:val="28"/>
                <w:szCs w:val="28"/>
              </w:rPr>
            </w:pPr>
            <w:r>
              <w:rPr>
                <w:rFonts w:ascii="Times New Roman" w:eastAsia="Times New Roman" w:hAnsi="Times New Roman" w:cs="Times New Roman"/>
                <w:w w:val="97"/>
                <w:sz w:val="28"/>
                <w:szCs w:val="28"/>
              </w:rPr>
              <w:t>32</w:t>
            </w:r>
            <w:r w:rsidR="00FF57FE">
              <w:rPr>
                <w:rFonts w:ascii="Times New Roman" w:eastAsia="Times New Roman" w:hAnsi="Times New Roman" w:cs="Times New Roman"/>
                <w:w w:val="97"/>
                <w:sz w:val="28"/>
                <w:szCs w:val="28"/>
              </w:rPr>
              <w:t>/1</w:t>
            </w:r>
            <w:r>
              <w:rPr>
                <w:rFonts w:ascii="Times New Roman" w:eastAsia="Times New Roman" w:hAnsi="Times New Roman" w:cs="Times New Roman"/>
                <w:w w:val="97"/>
                <w:sz w:val="28"/>
                <w:szCs w:val="28"/>
              </w:rPr>
              <w:t>63</w:t>
            </w:r>
          </w:p>
        </w:tc>
        <w:tc>
          <w:tcPr>
            <w:tcW w:w="1140" w:type="dxa"/>
            <w:tcBorders>
              <w:right w:val="single" w:sz="8" w:space="0" w:color="auto"/>
            </w:tcBorders>
            <w:shd w:val="clear" w:color="auto" w:fill="auto"/>
            <w:vAlign w:val="bottom"/>
          </w:tcPr>
          <w:p w:rsidR="002854FB" w:rsidRDefault="002854FB">
            <w:pPr>
              <w:jc w:val="both"/>
              <w:rPr>
                <w:rFonts w:ascii="Times New Roman" w:eastAsia="Times New Roman" w:hAnsi="Times New Roman" w:cs="Times New Roman"/>
                <w:sz w:val="28"/>
                <w:szCs w:val="28"/>
              </w:rPr>
            </w:pPr>
          </w:p>
        </w:tc>
        <w:tc>
          <w:tcPr>
            <w:tcW w:w="1140" w:type="dxa"/>
            <w:tcBorders>
              <w:right w:val="single" w:sz="8" w:space="0" w:color="auto"/>
            </w:tcBorders>
            <w:shd w:val="clear" w:color="auto" w:fill="auto"/>
            <w:vAlign w:val="bottom"/>
          </w:tcPr>
          <w:p w:rsidR="002854FB" w:rsidRDefault="002854FB">
            <w:pPr>
              <w:jc w:val="both"/>
              <w:rPr>
                <w:rFonts w:ascii="Times New Roman" w:eastAsia="Times New Roman" w:hAnsi="Times New Roman" w:cs="Times New Roman"/>
                <w:sz w:val="28"/>
                <w:szCs w:val="28"/>
              </w:rPr>
            </w:pPr>
          </w:p>
        </w:tc>
      </w:tr>
      <w:tr w:rsidR="002854FB">
        <w:trPr>
          <w:trHeight w:val="343"/>
        </w:trPr>
        <w:tc>
          <w:tcPr>
            <w:tcW w:w="4472" w:type="dxa"/>
            <w:tcBorders>
              <w:left w:val="single" w:sz="8" w:space="0" w:color="auto"/>
              <w:right w:val="single" w:sz="8" w:space="0" w:color="auto"/>
            </w:tcBorders>
            <w:shd w:val="clear" w:color="auto" w:fill="auto"/>
            <w:vAlign w:val="bottom"/>
          </w:tcPr>
          <w:p w:rsidR="002854FB" w:rsidRDefault="00FF57FE">
            <w:pPr>
              <w:ind w:left="120"/>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thú</w:t>
            </w:r>
            <w:proofErr w:type="gramEnd"/>
            <w:r>
              <w:rPr>
                <w:rFonts w:ascii="Times New Roman" w:eastAsia="Times New Roman" w:hAnsi="Times New Roman" w:cs="Times New Roman"/>
                <w:sz w:val="28"/>
                <w:szCs w:val="28"/>
              </w:rPr>
              <w:t xml:space="preserve"> học tập cho em không?</w:t>
            </w:r>
          </w:p>
        </w:tc>
        <w:tc>
          <w:tcPr>
            <w:tcW w:w="1280" w:type="dxa"/>
            <w:tcBorders>
              <w:right w:val="single" w:sz="8" w:space="0" w:color="auto"/>
            </w:tcBorders>
            <w:shd w:val="clear" w:color="auto" w:fill="auto"/>
            <w:vAlign w:val="bottom"/>
          </w:tcPr>
          <w:p w:rsidR="002854FB" w:rsidRDefault="00FF57F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(80</w:t>
            </w:r>
            <w:proofErr w:type="gramStart"/>
            <w:r>
              <w:rPr>
                <w:rFonts w:ascii="Times New Roman" w:eastAsia="Times New Roman" w:hAnsi="Times New Roman" w:cs="Times New Roman"/>
                <w:sz w:val="28"/>
                <w:szCs w:val="28"/>
              </w:rPr>
              <w:t>,3</w:t>
            </w:r>
            <w:proofErr w:type="gramEnd"/>
            <w:r>
              <w:rPr>
                <w:rFonts w:ascii="Times New Roman" w:eastAsia="Times New Roman" w:hAnsi="Times New Roman" w:cs="Times New Roman"/>
                <w:sz w:val="28"/>
                <w:szCs w:val="28"/>
              </w:rPr>
              <w:t>%)</w:t>
            </w:r>
          </w:p>
        </w:tc>
        <w:tc>
          <w:tcPr>
            <w:tcW w:w="1420" w:type="dxa"/>
            <w:tcBorders>
              <w:right w:val="single" w:sz="8" w:space="0" w:color="auto"/>
            </w:tcBorders>
            <w:shd w:val="clear" w:color="auto" w:fill="auto"/>
            <w:vAlign w:val="bottom"/>
          </w:tcPr>
          <w:p w:rsidR="002854FB" w:rsidRDefault="00FF57FE">
            <w:pPr>
              <w:jc w:val="both"/>
              <w:rPr>
                <w:rFonts w:ascii="Times New Roman" w:eastAsia="Times New Roman" w:hAnsi="Times New Roman" w:cs="Times New Roman"/>
                <w:w w:val="99"/>
                <w:sz w:val="28"/>
                <w:szCs w:val="28"/>
              </w:rPr>
            </w:pPr>
            <w:r>
              <w:rPr>
                <w:rFonts w:ascii="Times New Roman" w:eastAsia="Times New Roman" w:hAnsi="Times New Roman" w:cs="Times New Roman"/>
                <w:w w:val="99"/>
                <w:sz w:val="28"/>
                <w:szCs w:val="28"/>
              </w:rPr>
              <w:t>(19</w:t>
            </w:r>
            <w:proofErr w:type="gramStart"/>
            <w:r>
              <w:rPr>
                <w:rFonts w:ascii="Times New Roman" w:eastAsia="Times New Roman" w:hAnsi="Times New Roman" w:cs="Times New Roman"/>
                <w:w w:val="99"/>
                <w:sz w:val="28"/>
                <w:szCs w:val="28"/>
              </w:rPr>
              <w:t>,7</w:t>
            </w:r>
            <w:proofErr w:type="gramEnd"/>
            <w:r>
              <w:rPr>
                <w:rFonts w:ascii="Times New Roman" w:eastAsia="Times New Roman" w:hAnsi="Times New Roman" w:cs="Times New Roman"/>
                <w:w w:val="99"/>
                <w:sz w:val="28"/>
                <w:szCs w:val="28"/>
              </w:rPr>
              <w:t>%)</w:t>
            </w:r>
          </w:p>
        </w:tc>
        <w:tc>
          <w:tcPr>
            <w:tcW w:w="1140" w:type="dxa"/>
            <w:tcBorders>
              <w:right w:val="single" w:sz="8" w:space="0" w:color="auto"/>
            </w:tcBorders>
            <w:shd w:val="clear" w:color="auto" w:fill="auto"/>
            <w:vAlign w:val="bottom"/>
          </w:tcPr>
          <w:p w:rsidR="002854FB" w:rsidRDefault="002854FB">
            <w:pPr>
              <w:jc w:val="both"/>
              <w:rPr>
                <w:rFonts w:ascii="Times New Roman" w:eastAsia="Times New Roman" w:hAnsi="Times New Roman" w:cs="Times New Roman"/>
                <w:sz w:val="28"/>
                <w:szCs w:val="28"/>
              </w:rPr>
            </w:pPr>
          </w:p>
        </w:tc>
        <w:tc>
          <w:tcPr>
            <w:tcW w:w="1140" w:type="dxa"/>
            <w:tcBorders>
              <w:right w:val="single" w:sz="8" w:space="0" w:color="auto"/>
            </w:tcBorders>
            <w:shd w:val="clear" w:color="auto" w:fill="auto"/>
            <w:vAlign w:val="bottom"/>
          </w:tcPr>
          <w:p w:rsidR="002854FB" w:rsidRDefault="002854FB">
            <w:pPr>
              <w:jc w:val="both"/>
              <w:rPr>
                <w:rFonts w:ascii="Times New Roman" w:eastAsia="Times New Roman" w:hAnsi="Times New Roman" w:cs="Times New Roman"/>
                <w:sz w:val="28"/>
                <w:szCs w:val="28"/>
              </w:rPr>
            </w:pPr>
          </w:p>
        </w:tc>
      </w:tr>
      <w:tr w:rsidR="002854FB">
        <w:trPr>
          <w:trHeight w:val="49"/>
        </w:trPr>
        <w:tc>
          <w:tcPr>
            <w:tcW w:w="4472" w:type="dxa"/>
            <w:tcBorders>
              <w:left w:val="single" w:sz="8" w:space="0" w:color="auto"/>
              <w:bottom w:val="single" w:sz="8" w:space="0" w:color="auto"/>
              <w:right w:val="single" w:sz="8" w:space="0" w:color="auto"/>
            </w:tcBorders>
            <w:shd w:val="clear" w:color="auto" w:fill="auto"/>
            <w:vAlign w:val="bottom"/>
          </w:tcPr>
          <w:p w:rsidR="002854FB" w:rsidRDefault="002854FB">
            <w:pPr>
              <w:jc w:val="both"/>
              <w:rPr>
                <w:rFonts w:ascii="Times New Roman" w:eastAsia="Times New Roman" w:hAnsi="Times New Roman" w:cs="Times New Roman"/>
                <w:sz w:val="28"/>
                <w:szCs w:val="28"/>
              </w:rPr>
            </w:pPr>
          </w:p>
        </w:tc>
        <w:tc>
          <w:tcPr>
            <w:tcW w:w="1280" w:type="dxa"/>
            <w:tcBorders>
              <w:bottom w:val="single" w:sz="8" w:space="0" w:color="auto"/>
              <w:right w:val="single" w:sz="8" w:space="0" w:color="auto"/>
            </w:tcBorders>
            <w:shd w:val="clear" w:color="auto" w:fill="auto"/>
            <w:vAlign w:val="bottom"/>
          </w:tcPr>
          <w:p w:rsidR="002854FB" w:rsidRDefault="002854FB">
            <w:pPr>
              <w:jc w:val="both"/>
              <w:rPr>
                <w:rFonts w:ascii="Times New Roman" w:eastAsia="Times New Roman" w:hAnsi="Times New Roman" w:cs="Times New Roman"/>
                <w:sz w:val="28"/>
                <w:szCs w:val="28"/>
              </w:rPr>
            </w:pPr>
          </w:p>
        </w:tc>
        <w:tc>
          <w:tcPr>
            <w:tcW w:w="1420" w:type="dxa"/>
            <w:tcBorders>
              <w:bottom w:val="single" w:sz="8" w:space="0" w:color="auto"/>
              <w:right w:val="single" w:sz="8" w:space="0" w:color="auto"/>
            </w:tcBorders>
            <w:shd w:val="clear" w:color="auto" w:fill="auto"/>
            <w:vAlign w:val="bottom"/>
          </w:tcPr>
          <w:p w:rsidR="002854FB" w:rsidRDefault="002854FB">
            <w:pPr>
              <w:jc w:val="both"/>
              <w:rPr>
                <w:rFonts w:ascii="Times New Roman" w:eastAsia="Times New Roman" w:hAnsi="Times New Roman" w:cs="Times New Roman"/>
                <w:sz w:val="28"/>
                <w:szCs w:val="28"/>
              </w:rPr>
            </w:pPr>
          </w:p>
        </w:tc>
        <w:tc>
          <w:tcPr>
            <w:tcW w:w="1140" w:type="dxa"/>
            <w:tcBorders>
              <w:bottom w:val="single" w:sz="8" w:space="0" w:color="auto"/>
              <w:right w:val="single" w:sz="8" w:space="0" w:color="auto"/>
            </w:tcBorders>
            <w:shd w:val="clear" w:color="auto" w:fill="auto"/>
            <w:vAlign w:val="bottom"/>
          </w:tcPr>
          <w:p w:rsidR="002854FB" w:rsidRDefault="002854FB">
            <w:pPr>
              <w:jc w:val="both"/>
              <w:rPr>
                <w:rFonts w:ascii="Times New Roman" w:eastAsia="Times New Roman" w:hAnsi="Times New Roman" w:cs="Times New Roman"/>
                <w:sz w:val="28"/>
                <w:szCs w:val="28"/>
              </w:rPr>
            </w:pPr>
          </w:p>
        </w:tc>
        <w:tc>
          <w:tcPr>
            <w:tcW w:w="1140" w:type="dxa"/>
            <w:tcBorders>
              <w:bottom w:val="single" w:sz="8" w:space="0" w:color="auto"/>
              <w:right w:val="single" w:sz="8" w:space="0" w:color="auto"/>
            </w:tcBorders>
            <w:shd w:val="clear" w:color="auto" w:fill="auto"/>
            <w:vAlign w:val="bottom"/>
          </w:tcPr>
          <w:p w:rsidR="002854FB" w:rsidRDefault="002854FB">
            <w:pPr>
              <w:jc w:val="both"/>
              <w:rPr>
                <w:rFonts w:ascii="Times New Roman" w:eastAsia="Times New Roman" w:hAnsi="Times New Roman" w:cs="Times New Roman"/>
                <w:sz w:val="28"/>
                <w:szCs w:val="28"/>
              </w:rPr>
            </w:pPr>
          </w:p>
        </w:tc>
      </w:tr>
      <w:tr w:rsidR="002854FB">
        <w:trPr>
          <w:trHeight w:val="286"/>
        </w:trPr>
        <w:tc>
          <w:tcPr>
            <w:tcW w:w="4472" w:type="dxa"/>
            <w:tcBorders>
              <w:left w:val="single" w:sz="8" w:space="0" w:color="auto"/>
              <w:right w:val="single" w:sz="8" w:space="0" w:color="auto"/>
            </w:tcBorders>
            <w:shd w:val="clear" w:color="auto" w:fill="auto"/>
            <w:vAlign w:val="bottom"/>
          </w:tcPr>
          <w:p w:rsidR="002854FB" w:rsidRDefault="00FF57FE">
            <w:pPr>
              <w:ind w:left="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Với  các  tiết  học  có  sử  dụng</w:t>
            </w:r>
          </w:p>
        </w:tc>
        <w:tc>
          <w:tcPr>
            <w:tcW w:w="1280" w:type="dxa"/>
            <w:vMerge w:val="restart"/>
            <w:tcBorders>
              <w:right w:val="single" w:sz="8" w:space="0" w:color="auto"/>
            </w:tcBorders>
            <w:shd w:val="clear" w:color="auto" w:fill="auto"/>
            <w:vAlign w:val="bottom"/>
          </w:tcPr>
          <w:p w:rsidR="002854FB" w:rsidRDefault="00B33EB5">
            <w:pPr>
              <w:jc w:val="both"/>
              <w:rPr>
                <w:rFonts w:ascii="Times New Roman" w:eastAsia="Times New Roman" w:hAnsi="Times New Roman" w:cs="Times New Roman"/>
                <w:w w:val="97"/>
                <w:sz w:val="28"/>
                <w:szCs w:val="28"/>
              </w:rPr>
            </w:pPr>
            <w:r>
              <w:rPr>
                <w:rFonts w:ascii="Times New Roman" w:eastAsia="Times New Roman" w:hAnsi="Times New Roman" w:cs="Times New Roman"/>
                <w:w w:val="97"/>
                <w:sz w:val="28"/>
                <w:szCs w:val="28"/>
              </w:rPr>
              <w:t>140</w:t>
            </w:r>
            <w:r w:rsidR="00FF57FE">
              <w:rPr>
                <w:rFonts w:ascii="Times New Roman" w:eastAsia="Times New Roman" w:hAnsi="Times New Roman" w:cs="Times New Roman"/>
                <w:w w:val="97"/>
                <w:sz w:val="28"/>
                <w:szCs w:val="28"/>
              </w:rPr>
              <w:t>/1</w:t>
            </w:r>
            <w:r>
              <w:rPr>
                <w:rFonts w:ascii="Times New Roman" w:eastAsia="Times New Roman" w:hAnsi="Times New Roman" w:cs="Times New Roman"/>
                <w:w w:val="97"/>
                <w:sz w:val="28"/>
                <w:szCs w:val="28"/>
              </w:rPr>
              <w:t>63</w:t>
            </w:r>
          </w:p>
        </w:tc>
        <w:tc>
          <w:tcPr>
            <w:tcW w:w="1420" w:type="dxa"/>
            <w:vMerge w:val="restart"/>
            <w:tcBorders>
              <w:right w:val="single" w:sz="8" w:space="0" w:color="auto"/>
            </w:tcBorders>
            <w:shd w:val="clear" w:color="auto" w:fill="auto"/>
            <w:vAlign w:val="bottom"/>
          </w:tcPr>
          <w:p w:rsidR="002854FB" w:rsidRDefault="00B33EB5">
            <w:pPr>
              <w:jc w:val="both"/>
              <w:rPr>
                <w:rFonts w:ascii="Times New Roman" w:eastAsia="Times New Roman" w:hAnsi="Times New Roman" w:cs="Times New Roman"/>
                <w:w w:val="99"/>
                <w:sz w:val="28"/>
                <w:szCs w:val="28"/>
              </w:rPr>
            </w:pPr>
            <w:r>
              <w:rPr>
                <w:rFonts w:ascii="Times New Roman" w:eastAsia="Times New Roman" w:hAnsi="Times New Roman" w:cs="Times New Roman"/>
                <w:w w:val="99"/>
                <w:sz w:val="28"/>
                <w:szCs w:val="28"/>
              </w:rPr>
              <w:t>23</w:t>
            </w:r>
            <w:r w:rsidR="00FF57FE">
              <w:rPr>
                <w:rFonts w:ascii="Times New Roman" w:eastAsia="Times New Roman" w:hAnsi="Times New Roman" w:cs="Times New Roman"/>
                <w:w w:val="99"/>
                <w:sz w:val="28"/>
                <w:szCs w:val="28"/>
              </w:rPr>
              <w:t>/1</w:t>
            </w:r>
            <w:r>
              <w:rPr>
                <w:rFonts w:ascii="Times New Roman" w:eastAsia="Times New Roman" w:hAnsi="Times New Roman" w:cs="Times New Roman"/>
                <w:w w:val="99"/>
                <w:sz w:val="28"/>
                <w:szCs w:val="28"/>
              </w:rPr>
              <w:t>63</w:t>
            </w:r>
          </w:p>
        </w:tc>
        <w:tc>
          <w:tcPr>
            <w:tcW w:w="1140" w:type="dxa"/>
            <w:tcBorders>
              <w:right w:val="single" w:sz="8" w:space="0" w:color="auto"/>
            </w:tcBorders>
            <w:shd w:val="clear" w:color="auto" w:fill="auto"/>
            <w:vAlign w:val="bottom"/>
          </w:tcPr>
          <w:p w:rsidR="002854FB" w:rsidRDefault="002854FB">
            <w:pPr>
              <w:jc w:val="both"/>
              <w:rPr>
                <w:rFonts w:ascii="Times New Roman" w:eastAsia="Times New Roman" w:hAnsi="Times New Roman" w:cs="Times New Roman"/>
                <w:sz w:val="28"/>
                <w:szCs w:val="28"/>
              </w:rPr>
            </w:pPr>
          </w:p>
        </w:tc>
        <w:tc>
          <w:tcPr>
            <w:tcW w:w="1140" w:type="dxa"/>
            <w:tcBorders>
              <w:right w:val="single" w:sz="8" w:space="0" w:color="auto"/>
            </w:tcBorders>
            <w:shd w:val="clear" w:color="auto" w:fill="auto"/>
            <w:vAlign w:val="bottom"/>
          </w:tcPr>
          <w:p w:rsidR="002854FB" w:rsidRDefault="002854FB">
            <w:pPr>
              <w:jc w:val="both"/>
              <w:rPr>
                <w:rFonts w:ascii="Times New Roman" w:eastAsia="Times New Roman" w:hAnsi="Times New Roman" w:cs="Times New Roman"/>
                <w:sz w:val="28"/>
                <w:szCs w:val="28"/>
              </w:rPr>
            </w:pPr>
          </w:p>
        </w:tc>
      </w:tr>
      <w:tr w:rsidR="002854FB">
        <w:trPr>
          <w:trHeight w:val="170"/>
        </w:trPr>
        <w:tc>
          <w:tcPr>
            <w:tcW w:w="4472" w:type="dxa"/>
            <w:vMerge w:val="restart"/>
            <w:tcBorders>
              <w:left w:val="single" w:sz="8" w:space="0" w:color="auto"/>
              <w:right w:val="single" w:sz="8" w:space="0" w:color="auto"/>
            </w:tcBorders>
            <w:shd w:val="clear" w:color="auto" w:fill="auto"/>
            <w:vAlign w:val="bottom"/>
          </w:tcPr>
          <w:p w:rsidR="002854FB" w:rsidRDefault="00FF57FE">
            <w:pPr>
              <w:ind w:left="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phương pháp trò chơi, em thấy hiểu</w:t>
            </w:r>
          </w:p>
        </w:tc>
        <w:tc>
          <w:tcPr>
            <w:tcW w:w="1280" w:type="dxa"/>
            <w:vMerge/>
            <w:tcBorders>
              <w:right w:val="single" w:sz="8" w:space="0" w:color="auto"/>
            </w:tcBorders>
            <w:shd w:val="clear" w:color="auto" w:fill="auto"/>
            <w:vAlign w:val="bottom"/>
          </w:tcPr>
          <w:p w:rsidR="002854FB" w:rsidRDefault="002854FB">
            <w:pPr>
              <w:jc w:val="both"/>
              <w:rPr>
                <w:rFonts w:ascii="Times New Roman" w:eastAsia="Times New Roman" w:hAnsi="Times New Roman" w:cs="Times New Roman"/>
                <w:sz w:val="28"/>
                <w:szCs w:val="28"/>
              </w:rPr>
            </w:pPr>
          </w:p>
        </w:tc>
        <w:tc>
          <w:tcPr>
            <w:tcW w:w="1420" w:type="dxa"/>
            <w:vMerge/>
            <w:tcBorders>
              <w:right w:val="single" w:sz="8" w:space="0" w:color="auto"/>
            </w:tcBorders>
            <w:shd w:val="clear" w:color="auto" w:fill="auto"/>
            <w:vAlign w:val="bottom"/>
          </w:tcPr>
          <w:p w:rsidR="002854FB" w:rsidRDefault="002854FB">
            <w:pPr>
              <w:jc w:val="both"/>
              <w:rPr>
                <w:rFonts w:ascii="Times New Roman" w:eastAsia="Times New Roman" w:hAnsi="Times New Roman" w:cs="Times New Roman"/>
                <w:sz w:val="28"/>
                <w:szCs w:val="28"/>
              </w:rPr>
            </w:pPr>
          </w:p>
        </w:tc>
        <w:tc>
          <w:tcPr>
            <w:tcW w:w="1140" w:type="dxa"/>
            <w:tcBorders>
              <w:right w:val="single" w:sz="8" w:space="0" w:color="auto"/>
            </w:tcBorders>
            <w:shd w:val="clear" w:color="auto" w:fill="auto"/>
            <w:vAlign w:val="bottom"/>
          </w:tcPr>
          <w:p w:rsidR="002854FB" w:rsidRDefault="002854FB">
            <w:pPr>
              <w:jc w:val="both"/>
              <w:rPr>
                <w:rFonts w:ascii="Times New Roman" w:eastAsia="Times New Roman" w:hAnsi="Times New Roman" w:cs="Times New Roman"/>
                <w:sz w:val="28"/>
                <w:szCs w:val="28"/>
              </w:rPr>
            </w:pPr>
          </w:p>
        </w:tc>
        <w:tc>
          <w:tcPr>
            <w:tcW w:w="1140" w:type="dxa"/>
            <w:tcBorders>
              <w:right w:val="single" w:sz="8" w:space="0" w:color="auto"/>
            </w:tcBorders>
            <w:shd w:val="clear" w:color="auto" w:fill="auto"/>
            <w:vAlign w:val="bottom"/>
          </w:tcPr>
          <w:p w:rsidR="002854FB" w:rsidRDefault="002854FB">
            <w:pPr>
              <w:jc w:val="both"/>
              <w:rPr>
                <w:rFonts w:ascii="Times New Roman" w:eastAsia="Times New Roman" w:hAnsi="Times New Roman" w:cs="Times New Roman"/>
                <w:sz w:val="28"/>
                <w:szCs w:val="28"/>
              </w:rPr>
            </w:pPr>
          </w:p>
        </w:tc>
      </w:tr>
      <w:tr w:rsidR="002854FB">
        <w:trPr>
          <w:trHeight w:val="173"/>
        </w:trPr>
        <w:tc>
          <w:tcPr>
            <w:tcW w:w="4472" w:type="dxa"/>
            <w:vMerge/>
            <w:tcBorders>
              <w:left w:val="single" w:sz="8" w:space="0" w:color="auto"/>
              <w:right w:val="single" w:sz="8" w:space="0" w:color="auto"/>
            </w:tcBorders>
            <w:shd w:val="clear" w:color="auto" w:fill="auto"/>
            <w:vAlign w:val="bottom"/>
          </w:tcPr>
          <w:p w:rsidR="002854FB" w:rsidRDefault="002854FB">
            <w:pPr>
              <w:jc w:val="both"/>
              <w:rPr>
                <w:rFonts w:ascii="Times New Roman" w:eastAsia="Times New Roman" w:hAnsi="Times New Roman" w:cs="Times New Roman"/>
                <w:sz w:val="28"/>
                <w:szCs w:val="28"/>
              </w:rPr>
            </w:pPr>
          </w:p>
        </w:tc>
        <w:tc>
          <w:tcPr>
            <w:tcW w:w="1280" w:type="dxa"/>
            <w:vMerge w:val="restart"/>
            <w:tcBorders>
              <w:right w:val="single" w:sz="8" w:space="0" w:color="auto"/>
            </w:tcBorders>
            <w:shd w:val="clear" w:color="auto" w:fill="auto"/>
            <w:vAlign w:val="bottom"/>
          </w:tcPr>
          <w:p w:rsidR="002854FB" w:rsidRDefault="00FF57F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(85</w:t>
            </w:r>
            <w:proofErr w:type="gramStart"/>
            <w:r>
              <w:rPr>
                <w:rFonts w:ascii="Times New Roman" w:eastAsia="Times New Roman" w:hAnsi="Times New Roman" w:cs="Times New Roman"/>
                <w:sz w:val="28"/>
                <w:szCs w:val="28"/>
              </w:rPr>
              <w:t>,5</w:t>
            </w:r>
            <w:proofErr w:type="gramEnd"/>
            <w:r>
              <w:rPr>
                <w:rFonts w:ascii="Times New Roman" w:eastAsia="Times New Roman" w:hAnsi="Times New Roman" w:cs="Times New Roman"/>
                <w:sz w:val="28"/>
                <w:szCs w:val="28"/>
              </w:rPr>
              <w:t>%)</w:t>
            </w:r>
          </w:p>
        </w:tc>
        <w:tc>
          <w:tcPr>
            <w:tcW w:w="1420" w:type="dxa"/>
            <w:vMerge w:val="restart"/>
            <w:tcBorders>
              <w:right w:val="single" w:sz="8" w:space="0" w:color="auto"/>
            </w:tcBorders>
            <w:shd w:val="clear" w:color="auto" w:fill="auto"/>
            <w:vAlign w:val="bottom"/>
          </w:tcPr>
          <w:p w:rsidR="002854FB" w:rsidRDefault="00FF57FE">
            <w:pPr>
              <w:jc w:val="both"/>
              <w:rPr>
                <w:rFonts w:ascii="Times New Roman" w:eastAsia="Times New Roman" w:hAnsi="Times New Roman" w:cs="Times New Roman"/>
                <w:w w:val="99"/>
                <w:sz w:val="28"/>
                <w:szCs w:val="28"/>
              </w:rPr>
            </w:pPr>
            <w:r>
              <w:rPr>
                <w:rFonts w:ascii="Times New Roman" w:eastAsia="Times New Roman" w:hAnsi="Times New Roman" w:cs="Times New Roman"/>
                <w:w w:val="99"/>
                <w:sz w:val="28"/>
                <w:szCs w:val="28"/>
              </w:rPr>
              <w:t>(14</w:t>
            </w:r>
            <w:proofErr w:type="gramStart"/>
            <w:r>
              <w:rPr>
                <w:rFonts w:ascii="Times New Roman" w:eastAsia="Times New Roman" w:hAnsi="Times New Roman" w:cs="Times New Roman"/>
                <w:w w:val="99"/>
                <w:sz w:val="28"/>
                <w:szCs w:val="28"/>
              </w:rPr>
              <w:t>,5</w:t>
            </w:r>
            <w:proofErr w:type="gramEnd"/>
            <w:r>
              <w:rPr>
                <w:rFonts w:ascii="Times New Roman" w:eastAsia="Times New Roman" w:hAnsi="Times New Roman" w:cs="Times New Roman"/>
                <w:w w:val="99"/>
                <w:sz w:val="28"/>
                <w:szCs w:val="28"/>
              </w:rPr>
              <w:t>%)</w:t>
            </w:r>
          </w:p>
        </w:tc>
        <w:tc>
          <w:tcPr>
            <w:tcW w:w="1140" w:type="dxa"/>
            <w:tcBorders>
              <w:right w:val="single" w:sz="8" w:space="0" w:color="auto"/>
            </w:tcBorders>
            <w:shd w:val="clear" w:color="auto" w:fill="auto"/>
            <w:vAlign w:val="bottom"/>
          </w:tcPr>
          <w:p w:rsidR="002854FB" w:rsidRDefault="002854FB">
            <w:pPr>
              <w:jc w:val="both"/>
              <w:rPr>
                <w:rFonts w:ascii="Times New Roman" w:eastAsia="Times New Roman" w:hAnsi="Times New Roman" w:cs="Times New Roman"/>
                <w:sz w:val="28"/>
                <w:szCs w:val="28"/>
              </w:rPr>
            </w:pPr>
          </w:p>
        </w:tc>
        <w:tc>
          <w:tcPr>
            <w:tcW w:w="1140" w:type="dxa"/>
            <w:tcBorders>
              <w:right w:val="single" w:sz="8" w:space="0" w:color="auto"/>
            </w:tcBorders>
            <w:shd w:val="clear" w:color="auto" w:fill="auto"/>
            <w:vAlign w:val="bottom"/>
          </w:tcPr>
          <w:p w:rsidR="002854FB" w:rsidRDefault="002854FB">
            <w:pPr>
              <w:jc w:val="both"/>
              <w:rPr>
                <w:rFonts w:ascii="Times New Roman" w:eastAsia="Times New Roman" w:hAnsi="Times New Roman" w:cs="Times New Roman"/>
                <w:sz w:val="28"/>
                <w:szCs w:val="28"/>
              </w:rPr>
            </w:pPr>
          </w:p>
        </w:tc>
      </w:tr>
      <w:tr w:rsidR="002854FB">
        <w:trPr>
          <w:trHeight w:val="173"/>
        </w:trPr>
        <w:tc>
          <w:tcPr>
            <w:tcW w:w="4472" w:type="dxa"/>
            <w:vMerge w:val="restart"/>
            <w:tcBorders>
              <w:left w:val="single" w:sz="8" w:space="0" w:color="auto"/>
              <w:right w:val="single" w:sz="8" w:space="0" w:color="auto"/>
            </w:tcBorders>
            <w:shd w:val="clear" w:color="auto" w:fill="auto"/>
            <w:vAlign w:val="bottom"/>
          </w:tcPr>
          <w:p w:rsidR="002854FB" w:rsidRDefault="00FF57FE">
            <w:pPr>
              <w:ind w:left="120"/>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bài</w:t>
            </w:r>
            <w:proofErr w:type="gramEnd"/>
            <w:r>
              <w:rPr>
                <w:rFonts w:ascii="Times New Roman" w:eastAsia="Times New Roman" w:hAnsi="Times New Roman" w:cs="Times New Roman"/>
                <w:sz w:val="28"/>
                <w:szCs w:val="28"/>
              </w:rPr>
              <w:t xml:space="preserve"> hơn không?</w:t>
            </w:r>
          </w:p>
        </w:tc>
        <w:tc>
          <w:tcPr>
            <w:tcW w:w="1280" w:type="dxa"/>
            <w:vMerge/>
            <w:tcBorders>
              <w:right w:val="single" w:sz="8" w:space="0" w:color="auto"/>
            </w:tcBorders>
            <w:shd w:val="clear" w:color="auto" w:fill="auto"/>
            <w:vAlign w:val="bottom"/>
          </w:tcPr>
          <w:p w:rsidR="002854FB" w:rsidRDefault="002854FB">
            <w:pPr>
              <w:jc w:val="both"/>
              <w:rPr>
                <w:rFonts w:ascii="Times New Roman" w:eastAsia="Times New Roman" w:hAnsi="Times New Roman" w:cs="Times New Roman"/>
                <w:sz w:val="28"/>
                <w:szCs w:val="28"/>
              </w:rPr>
            </w:pPr>
          </w:p>
        </w:tc>
        <w:tc>
          <w:tcPr>
            <w:tcW w:w="1420" w:type="dxa"/>
            <w:vMerge/>
            <w:tcBorders>
              <w:right w:val="single" w:sz="8" w:space="0" w:color="auto"/>
            </w:tcBorders>
            <w:shd w:val="clear" w:color="auto" w:fill="auto"/>
            <w:vAlign w:val="bottom"/>
          </w:tcPr>
          <w:p w:rsidR="002854FB" w:rsidRDefault="002854FB">
            <w:pPr>
              <w:jc w:val="both"/>
              <w:rPr>
                <w:rFonts w:ascii="Times New Roman" w:eastAsia="Times New Roman" w:hAnsi="Times New Roman" w:cs="Times New Roman"/>
                <w:sz w:val="28"/>
                <w:szCs w:val="28"/>
              </w:rPr>
            </w:pPr>
          </w:p>
        </w:tc>
        <w:tc>
          <w:tcPr>
            <w:tcW w:w="1140" w:type="dxa"/>
            <w:tcBorders>
              <w:right w:val="single" w:sz="8" w:space="0" w:color="auto"/>
            </w:tcBorders>
            <w:shd w:val="clear" w:color="auto" w:fill="auto"/>
            <w:vAlign w:val="bottom"/>
          </w:tcPr>
          <w:p w:rsidR="002854FB" w:rsidRDefault="002854FB">
            <w:pPr>
              <w:jc w:val="both"/>
              <w:rPr>
                <w:rFonts w:ascii="Times New Roman" w:eastAsia="Times New Roman" w:hAnsi="Times New Roman" w:cs="Times New Roman"/>
                <w:sz w:val="28"/>
                <w:szCs w:val="28"/>
              </w:rPr>
            </w:pPr>
          </w:p>
        </w:tc>
        <w:tc>
          <w:tcPr>
            <w:tcW w:w="1140" w:type="dxa"/>
            <w:tcBorders>
              <w:right w:val="single" w:sz="8" w:space="0" w:color="auto"/>
            </w:tcBorders>
            <w:shd w:val="clear" w:color="auto" w:fill="auto"/>
            <w:vAlign w:val="bottom"/>
          </w:tcPr>
          <w:p w:rsidR="002854FB" w:rsidRDefault="002854FB">
            <w:pPr>
              <w:jc w:val="both"/>
              <w:rPr>
                <w:rFonts w:ascii="Times New Roman" w:eastAsia="Times New Roman" w:hAnsi="Times New Roman" w:cs="Times New Roman"/>
                <w:sz w:val="28"/>
                <w:szCs w:val="28"/>
              </w:rPr>
            </w:pPr>
          </w:p>
        </w:tc>
      </w:tr>
      <w:tr w:rsidR="002854FB">
        <w:trPr>
          <w:trHeight w:val="171"/>
        </w:trPr>
        <w:tc>
          <w:tcPr>
            <w:tcW w:w="4472" w:type="dxa"/>
            <w:vMerge/>
            <w:tcBorders>
              <w:left w:val="single" w:sz="8" w:space="0" w:color="auto"/>
              <w:right w:val="single" w:sz="8" w:space="0" w:color="auto"/>
            </w:tcBorders>
            <w:shd w:val="clear" w:color="auto" w:fill="auto"/>
            <w:vAlign w:val="bottom"/>
          </w:tcPr>
          <w:p w:rsidR="002854FB" w:rsidRDefault="002854FB">
            <w:pPr>
              <w:jc w:val="both"/>
              <w:rPr>
                <w:rFonts w:ascii="Times New Roman" w:eastAsia="Times New Roman" w:hAnsi="Times New Roman" w:cs="Times New Roman"/>
                <w:sz w:val="28"/>
                <w:szCs w:val="28"/>
              </w:rPr>
            </w:pPr>
          </w:p>
        </w:tc>
        <w:tc>
          <w:tcPr>
            <w:tcW w:w="1280" w:type="dxa"/>
            <w:tcBorders>
              <w:right w:val="single" w:sz="8" w:space="0" w:color="auto"/>
            </w:tcBorders>
            <w:shd w:val="clear" w:color="auto" w:fill="auto"/>
            <w:vAlign w:val="bottom"/>
          </w:tcPr>
          <w:p w:rsidR="002854FB" w:rsidRDefault="002854FB">
            <w:pPr>
              <w:jc w:val="both"/>
              <w:rPr>
                <w:rFonts w:ascii="Times New Roman" w:eastAsia="Times New Roman" w:hAnsi="Times New Roman" w:cs="Times New Roman"/>
                <w:sz w:val="28"/>
                <w:szCs w:val="28"/>
              </w:rPr>
            </w:pPr>
          </w:p>
        </w:tc>
        <w:tc>
          <w:tcPr>
            <w:tcW w:w="1420" w:type="dxa"/>
            <w:tcBorders>
              <w:right w:val="single" w:sz="8" w:space="0" w:color="auto"/>
            </w:tcBorders>
            <w:shd w:val="clear" w:color="auto" w:fill="auto"/>
            <w:vAlign w:val="bottom"/>
          </w:tcPr>
          <w:p w:rsidR="002854FB" w:rsidRDefault="002854FB">
            <w:pPr>
              <w:jc w:val="both"/>
              <w:rPr>
                <w:rFonts w:ascii="Times New Roman" w:eastAsia="Times New Roman" w:hAnsi="Times New Roman" w:cs="Times New Roman"/>
                <w:sz w:val="28"/>
                <w:szCs w:val="28"/>
              </w:rPr>
            </w:pPr>
          </w:p>
        </w:tc>
        <w:tc>
          <w:tcPr>
            <w:tcW w:w="1140" w:type="dxa"/>
            <w:tcBorders>
              <w:right w:val="single" w:sz="8" w:space="0" w:color="auto"/>
            </w:tcBorders>
            <w:shd w:val="clear" w:color="auto" w:fill="auto"/>
            <w:vAlign w:val="bottom"/>
          </w:tcPr>
          <w:p w:rsidR="002854FB" w:rsidRDefault="002854FB">
            <w:pPr>
              <w:jc w:val="both"/>
              <w:rPr>
                <w:rFonts w:ascii="Times New Roman" w:eastAsia="Times New Roman" w:hAnsi="Times New Roman" w:cs="Times New Roman"/>
                <w:sz w:val="28"/>
                <w:szCs w:val="28"/>
              </w:rPr>
            </w:pPr>
          </w:p>
        </w:tc>
        <w:tc>
          <w:tcPr>
            <w:tcW w:w="1140" w:type="dxa"/>
            <w:tcBorders>
              <w:right w:val="single" w:sz="8" w:space="0" w:color="auto"/>
            </w:tcBorders>
            <w:shd w:val="clear" w:color="auto" w:fill="auto"/>
            <w:vAlign w:val="bottom"/>
          </w:tcPr>
          <w:p w:rsidR="002854FB" w:rsidRDefault="002854FB">
            <w:pPr>
              <w:jc w:val="both"/>
              <w:rPr>
                <w:rFonts w:ascii="Times New Roman" w:eastAsia="Times New Roman" w:hAnsi="Times New Roman" w:cs="Times New Roman"/>
                <w:sz w:val="28"/>
                <w:szCs w:val="28"/>
              </w:rPr>
            </w:pPr>
          </w:p>
        </w:tc>
      </w:tr>
      <w:tr w:rsidR="002854FB" w:rsidTr="002C0575">
        <w:trPr>
          <w:trHeight w:val="57"/>
        </w:trPr>
        <w:tc>
          <w:tcPr>
            <w:tcW w:w="4472" w:type="dxa"/>
            <w:tcBorders>
              <w:left w:val="single" w:sz="8" w:space="0" w:color="auto"/>
              <w:bottom w:val="single" w:sz="8" w:space="0" w:color="auto"/>
              <w:right w:val="single" w:sz="8" w:space="0" w:color="auto"/>
            </w:tcBorders>
            <w:shd w:val="clear" w:color="auto" w:fill="auto"/>
            <w:vAlign w:val="bottom"/>
          </w:tcPr>
          <w:p w:rsidR="002854FB" w:rsidRDefault="002854FB">
            <w:pPr>
              <w:jc w:val="both"/>
              <w:rPr>
                <w:rFonts w:ascii="Times New Roman" w:eastAsia="Times New Roman" w:hAnsi="Times New Roman" w:cs="Times New Roman"/>
                <w:sz w:val="28"/>
                <w:szCs w:val="28"/>
              </w:rPr>
            </w:pPr>
          </w:p>
        </w:tc>
        <w:tc>
          <w:tcPr>
            <w:tcW w:w="1280" w:type="dxa"/>
            <w:tcBorders>
              <w:bottom w:val="single" w:sz="8" w:space="0" w:color="auto"/>
              <w:right w:val="single" w:sz="8" w:space="0" w:color="auto"/>
            </w:tcBorders>
            <w:shd w:val="clear" w:color="auto" w:fill="auto"/>
            <w:vAlign w:val="bottom"/>
          </w:tcPr>
          <w:p w:rsidR="002854FB" w:rsidRDefault="002854FB">
            <w:pPr>
              <w:jc w:val="both"/>
              <w:rPr>
                <w:rFonts w:ascii="Times New Roman" w:eastAsia="Times New Roman" w:hAnsi="Times New Roman" w:cs="Times New Roman"/>
                <w:sz w:val="28"/>
                <w:szCs w:val="28"/>
              </w:rPr>
            </w:pPr>
          </w:p>
        </w:tc>
        <w:tc>
          <w:tcPr>
            <w:tcW w:w="1420" w:type="dxa"/>
            <w:tcBorders>
              <w:bottom w:val="single" w:sz="8" w:space="0" w:color="auto"/>
              <w:right w:val="single" w:sz="8" w:space="0" w:color="auto"/>
            </w:tcBorders>
            <w:shd w:val="clear" w:color="auto" w:fill="auto"/>
            <w:vAlign w:val="bottom"/>
          </w:tcPr>
          <w:p w:rsidR="002854FB" w:rsidRDefault="002854FB">
            <w:pPr>
              <w:jc w:val="both"/>
              <w:rPr>
                <w:rFonts w:ascii="Times New Roman" w:eastAsia="Times New Roman" w:hAnsi="Times New Roman" w:cs="Times New Roman"/>
                <w:sz w:val="28"/>
                <w:szCs w:val="28"/>
              </w:rPr>
            </w:pPr>
          </w:p>
        </w:tc>
        <w:tc>
          <w:tcPr>
            <w:tcW w:w="1140" w:type="dxa"/>
            <w:tcBorders>
              <w:bottom w:val="single" w:sz="8" w:space="0" w:color="auto"/>
              <w:right w:val="single" w:sz="8" w:space="0" w:color="auto"/>
            </w:tcBorders>
            <w:shd w:val="clear" w:color="auto" w:fill="auto"/>
            <w:vAlign w:val="bottom"/>
          </w:tcPr>
          <w:p w:rsidR="002854FB" w:rsidRDefault="002854FB">
            <w:pPr>
              <w:jc w:val="both"/>
              <w:rPr>
                <w:rFonts w:ascii="Times New Roman" w:eastAsia="Times New Roman" w:hAnsi="Times New Roman" w:cs="Times New Roman"/>
                <w:sz w:val="28"/>
                <w:szCs w:val="28"/>
              </w:rPr>
            </w:pPr>
          </w:p>
        </w:tc>
        <w:tc>
          <w:tcPr>
            <w:tcW w:w="1140" w:type="dxa"/>
            <w:tcBorders>
              <w:bottom w:val="single" w:sz="8" w:space="0" w:color="auto"/>
              <w:right w:val="single" w:sz="8" w:space="0" w:color="auto"/>
            </w:tcBorders>
            <w:shd w:val="clear" w:color="auto" w:fill="auto"/>
            <w:vAlign w:val="bottom"/>
          </w:tcPr>
          <w:p w:rsidR="002854FB" w:rsidRDefault="002854FB">
            <w:pPr>
              <w:jc w:val="both"/>
              <w:rPr>
                <w:rFonts w:ascii="Times New Roman" w:eastAsia="Times New Roman" w:hAnsi="Times New Roman" w:cs="Times New Roman"/>
                <w:sz w:val="28"/>
                <w:szCs w:val="28"/>
              </w:rPr>
            </w:pPr>
          </w:p>
        </w:tc>
      </w:tr>
    </w:tbl>
    <w:p w:rsidR="002854FB" w:rsidRDefault="00FF57FE">
      <w:pPr>
        <w:ind w:rightChars="52" w:right="104"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Trên đây là chuyên đề</w:t>
      </w:r>
      <w:r w:rsidR="00A94AEF">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A94AEF">
        <w:rPr>
          <w:rFonts w:ascii="Times New Roman" w:eastAsia="Times New Roman" w:hAnsi="Times New Roman" w:cs="Times New Roman"/>
          <w:sz w:val="28"/>
          <w:szCs w:val="28"/>
        </w:rPr>
        <w:t>“</w:t>
      </w:r>
      <w:r w:rsidR="00A94AEF">
        <w:rPr>
          <w:rFonts w:ascii="Times New Roman" w:eastAsia="Times New Roman" w:hAnsi="Times New Roman" w:cs="Times New Roman"/>
          <w:bCs/>
          <w:sz w:val="28"/>
          <w:szCs w:val="28"/>
        </w:rPr>
        <w:t xml:space="preserve">Sử dụng trò chơi trong dạy học môn KHTN (Hóa) nhằm kích thích hứng thú học tập của học </w:t>
      </w:r>
      <w:proofErr w:type="gramStart"/>
      <w:r w:rsidR="00A94AEF">
        <w:rPr>
          <w:rFonts w:ascii="Times New Roman" w:eastAsia="Times New Roman" w:hAnsi="Times New Roman" w:cs="Times New Roman"/>
          <w:bCs/>
          <w:sz w:val="28"/>
          <w:szCs w:val="28"/>
        </w:rPr>
        <w:t xml:space="preserve">sinh </w:t>
      </w:r>
      <w:r w:rsidR="00A94AEF">
        <w:rPr>
          <w:rFonts w:ascii="Times New Roman" w:eastAsia="Times New Roman" w:hAnsi="Times New Roman" w:cs="Times New Roman"/>
          <w:sz w:val="28"/>
          <w:szCs w:val="28"/>
        </w:rPr>
        <w:t>”</w:t>
      </w:r>
      <w:proofErr w:type="gramEnd"/>
      <w:r w:rsidR="00A94AEF">
        <w:rPr>
          <w:rFonts w:ascii="Times New Roman" w:eastAsia="Times New Roman" w:hAnsi="Times New Roman" w:cs="Times New Roman"/>
          <w:sz w:val="28"/>
          <w:szCs w:val="28"/>
        </w:rPr>
        <w:t xml:space="preserve"> </w:t>
      </w:r>
      <w:r w:rsidR="00360E03">
        <w:rPr>
          <w:rFonts w:ascii="Times New Roman" w:eastAsia="Times New Roman" w:hAnsi="Times New Roman" w:cs="Times New Roman"/>
          <w:sz w:val="28"/>
          <w:szCs w:val="28"/>
        </w:rPr>
        <w:t>mà nhóm bộ môn Hóa</w:t>
      </w:r>
      <w:r>
        <w:rPr>
          <w:rFonts w:ascii="Times New Roman" w:eastAsia="Times New Roman" w:hAnsi="Times New Roman" w:cs="Times New Roman"/>
          <w:sz w:val="28"/>
          <w:szCs w:val="28"/>
        </w:rPr>
        <w:t xml:space="preserve"> học trường THCS Trần Hưng Đạo đã áp</w:t>
      </w: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rPr>
        <w:t xml:space="preserve">dụng khá thành công khi giảng dạy vào và đem lại hiệu quả khá tốt. </w:t>
      </w:r>
      <w:proofErr w:type="gramStart"/>
      <w:r>
        <w:rPr>
          <w:rFonts w:ascii="Times New Roman" w:eastAsia="Times New Roman" w:hAnsi="Times New Roman" w:cs="Times New Roman"/>
          <w:sz w:val="28"/>
          <w:szCs w:val="28"/>
        </w:rPr>
        <w:t>Dựa tr</w:t>
      </w:r>
      <w:r w:rsidR="00360E03">
        <w:rPr>
          <w:rFonts w:ascii="Times New Roman" w:eastAsia="Times New Roman" w:hAnsi="Times New Roman" w:cs="Times New Roman"/>
          <w:sz w:val="28"/>
          <w:szCs w:val="28"/>
        </w:rPr>
        <w:t>ên kết quả nghiên cứu của chuyên đề</w:t>
      </w:r>
      <w:r>
        <w:rPr>
          <w:rFonts w:ascii="Times New Roman" w:eastAsia="Times New Roman" w:hAnsi="Times New Roman" w:cs="Times New Roman"/>
          <w:sz w:val="28"/>
          <w:szCs w:val="28"/>
        </w:rPr>
        <w:t xml:space="preserve"> chúng tôi nhận thấy đây là biện pháp mà giáo viên có thể áp dụng vào nhiề</w:t>
      </w:r>
      <w:r w:rsidR="00BE508C">
        <w:rPr>
          <w:rFonts w:ascii="Times New Roman" w:eastAsia="Times New Roman" w:hAnsi="Times New Roman" w:cs="Times New Roman"/>
          <w:sz w:val="28"/>
          <w:szCs w:val="28"/>
        </w:rPr>
        <w:t>u môn học trong chương trình</w:t>
      </w:r>
      <w:r>
        <w:rPr>
          <w:rFonts w:ascii="Times New Roman" w:eastAsia="Times New Roman" w:hAnsi="Times New Roman" w:cs="Times New Roman"/>
          <w:sz w:val="28"/>
          <w:szCs w:val="28"/>
        </w:rPr>
        <w:t xml:space="preserve"> cấp THCS.</w:t>
      </w:r>
      <w:proofErr w:type="gramEnd"/>
    </w:p>
    <w:p w:rsidR="002854FB" w:rsidRDefault="00FF57FE">
      <w:pPr>
        <w:ind w:rightChars="52" w:right="104"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Trong khuôn khổ giới hạn của chuyên đề, chúng tôi mới chỉ triển khai thực nghiệm tại do đó không tránh khỏi khiếm khuyết. Trong các năm học kế tiếp sẽ triển khai ở nhiều khối lớp và bổ sung thêm các hình thức tổ chức trò chơi để áp dụng hiệu quả hơn nhằm phát huy tính tích cực, chủ động của học sinh, phát triển phẩm chất và năng lực cho học sinh một cách hiệu quả hơn nữa.</w:t>
      </w:r>
    </w:p>
    <w:p w:rsidR="002854FB" w:rsidRDefault="00360E0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FF57FE">
        <w:rPr>
          <w:rFonts w:ascii="Times New Roman" w:eastAsia="Times New Roman" w:hAnsi="Times New Roman" w:cs="Times New Roman"/>
          <w:sz w:val="28"/>
          <w:szCs w:val="28"/>
        </w:rPr>
        <w:t>Với hướng đi đó, chúng tôi tin tưởng đề tài sẽ đóng góp phần nào vào việc đổ</w:t>
      </w:r>
      <w:r>
        <w:rPr>
          <w:rFonts w:ascii="Times New Roman" w:eastAsia="Times New Roman" w:hAnsi="Times New Roman" w:cs="Times New Roman"/>
          <w:sz w:val="28"/>
          <w:szCs w:val="28"/>
        </w:rPr>
        <w:t>i mới phương pháp dạy và học Hóa</w:t>
      </w:r>
      <w:r w:rsidR="00FF57FE">
        <w:rPr>
          <w:rFonts w:ascii="Times New Roman" w:eastAsia="Times New Roman" w:hAnsi="Times New Roman" w:cs="Times New Roman"/>
          <w:sz w:val="28"/>
          <w:szCs w:val="28"/>
        </w:rPr>
        <w:t xml:space="preserve"> nói riêng và các môn học khác nói chung ở trường THCS Trần Hưng Đạo.</w:t>
      </w:r>
    </w:p>
    <w:p w:rsidR="00FF57FE" w:rsidRDefault="00FF57FE">
      <w:pPr>
        <w:jc w:val="both"/>
        <w:rPr>
          <w:rFonts w:ascii="Times New Roman" w:eastAsia="Times New Roman" w:hAnsi="Times New Roman" w:cs="Times New Roman"/>
          <w:sz w:val="28"/>
          <w:szCs w:val="28"/>
        </w:rPr>
      </w:pPr>
    </w:p>
    <w:p w:rsidR="002854FB" w:rsidRDefault="00FF57FE">
      <w:pPr>
        <w:tabs>
          <w:tab w:val="center" w:pos="5800"/>
        </w:tabs>
        <w:ind w:left="2880" w:firstLine="7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Đại Nghĩa, ngày 10 tháng 03 năm 2024</w:t>
      </w:r>
    </w:p>
    <w:p w:rsidR="002854FB" w:rsidRDefault="00FF57FE" w:rsidP="00F927D8">
      <w:pPr>
        <w:ind w:left="3460" w:firstLineChars="356" w:firstLine="100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Nhóm bộ môn KHTN-Hóa</w:t>
      </w:r>
    </w:p>
    <w:p w:rsidR="002854FB" w:rsidRDefault="00FF57FE">
      <w:pPr>
        <w:ind w:left="34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Trường THCS Trần Hưng Đạo</w:t>
      </w:r>
    </w:p>
    <w:p w:rsidR="002854FB" w:rsidRDefault="002854FB">
      <w:pPr>
        <w:jc w:val="both"/>
        <w:rPr>
          <w:rFonts w:ascii="Times New Roman" w:hAnsi="Times New Roman" w:cs="Times New Roman"/>
          <w:sz w:val="28"/>
          <w:szCs w:val="28"/>
        </w:rPr>
      </w:pPr>
    </w:p>
    <w:sectPr w:rsidR="002854FB" w:rsidSect="00F927D8">
      <w:pgSz w:w="11906" w:h="16838"/>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WoodType-Demi">
    <w:altName w:val="Arial Unicode MS"/>
    <w:charset w:val="00"/>
    <w:family w:val="roman"/>
    <w:pitch w:val="variable"/>
    <w:sig w:usb0="00000001" w:usb1="08000000" w:usb2="00000008" w:usb3="00000000" w:csb0="00000101" w:csb1="00000000"/>
  </w:font>
  <w:font w:name="Calibri Light">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32AE133"/>
    <w:multiLevelType w:val="singleLevel"/>
    <w:tmpl w:val="832AE133"/>
    <w:lvl w:ilvl="0">
      <w:start w:val="1"/>
      <w:numFmt w:val="decimal"/>
      <w:suff w:val="space"/>
      <w:lvlText w:val="%1."/>
      <w:lvlJc w:val="left"/>
    </w:lvl>
  </w:abstractNum>
  <w:abstractNum w:abstractNumId="1">
    <w:nsid w:val="B5435576"/>
    <w:multiLevelType w:val="singleLevel"/>
    <w:tmpl w:val="B5435576"/>
    <w:lvl w:ilvl="0">
      <w:start w:val="1"/>
      <w:numFmt w:val="upperRoman"/>
      <w:suff w:val="space"/>
      <w:lvlText w:val="%1."/>
      <w:lvlJc w:val="left"/>
    </w:lvl>
  </w:abstractNum>
  <w:abstractNum w:abstractNumId="2">
    <w:nsid w:val="FFFFFF7C"/>
    <w:multiLevelType w:val="singleLevel"/>
    <w:tmpl w:val="FFFFFF7C"/>
    <w:lvl w:ilvl="0">
      <w:start w:val="1"/>
      <w:numFmt w:val="decimal"/>
      <w:pStyle w:val="ListNumber5"/>
      <w:lvlText w:val="%1."/>
      <w:lvlJc w:val="left"/>
      <w:pPr>
        <w:tabs>
          <w:tab w:val="left" w:pos="2040"/>
        </w:tabs>
        <w:ind w:leftChars="800" w:left="2040" w:hangingChars="200" w:hanging="360"/>
      </w:pPr>
    </w:lvl>
  </w:abstractNum>
  <w:abstractNum w:abstractNumId="3">
    <w:nsid w:val="FFFFFF7D"/>
    <w:multiLevelType w:val="singleLevel"/>
    <w:tmpl w:val="FFFFFF7D"/>
    <w:lvl w:ilvl="0">
      <w:start w:val="1"/>
      <w:numFmt w:val="decimal"/>
      <w:pStyle w:val="ListNumber4"/>
      <w:lvlText w:val="%1."/>
      <w:lvlJc w:val="left"/>
      <w:pPr>
        <w:tabs>
          <w:tab w:val="left" w:pos="1620"/>
        </w:tabs>
        <w:ind w:leftChars="600" w:left="1620" w:hangingChars="200" w:hanging="360"/>
      </w:pPr>
    </w:lvl>
  </w:abstractNum>
  <w:abstractNum w:abstractNumId="4">
    <w:nsid w:val="FFFFFF7E"/>
    <w:multiLevelType w:val="singleLevel"/>
    <w:tmpl w:val="FFFFFF7E"/>
    <w:lvl w:ilvl="0">
      <w:start w:val="1"/>
      <w:numFmt w:val="decimal"/>
      <w:pStyle w:val="ListNumber3"/>
      <w:lvlText w:val="%1."/>
      <w:lvlJc w:val="left"/>
      <w:pPr>
        <w:tabs>
          <w:tab w:val="left" w:pos="1200"/>
        </w:tabs>
        <w:ind w:leftChars="400" w:left="1200" w:hangingChars="200" w:hanging="360"/>
      </w:pPr>
    </w:lvl>
  </w:abstractNum>
  <w:abstractNum w:abstractNumId="5">
    <w:nsid w:val="FFFFFF7F"/>
    <w:multiLevelType w:val="singleLevel"/>
    <w:tmpl w:val="FFFFFF7F"/>
    <w:lvl w:ilvl="0">
      <w:start w:val="1"/>
      <w:numFmt w:val="decimal"/>
      <w:pStyle w:val="ListNumber2"/>
      <w:lvlText w:val="%1."/>
      <w:lvlJc w:val="left"/>
      <w:pPr>
        <w:tabs>
          <w:tab w:val="left" w:pos="780"/>
        </w:tabs>
        <w:ind w:leftChars="200" w:left="780" w:hangingChars="200" w:hanging="360"/>
      </w:pPr>
    </w:lvl>
  </w:abstractNum>
  <w:abstractNum w:abstractNumId="6">
    <w:nsid w:val="FFFFFF80"/>
    <w:multiLevelType w:val="singleLevel"/>
    <w:tmpl w:val="FFFFFF80"/>
    <w:lvl w:ilvl="0">
      <w:start w:val="1"/>
      <w:numFmt w:val="bullet"/>
      <w:pStyle w:val="ListBullet5"/>
      <w:lvlText w:val=""/>
      <w:lvlJc w:val="left"/>
      <w:pPr>
        <w:tabs>
          <w:tab w:val="left" w:pos="2040"/>
        </w:tabs>
        <w:ind w:leftChars="800" w:left="2040" w:hangingChars="200" w:hanging="360"/>
      </w:pPr>
      <w:rPr>
        <w:rFonts w:ascii="Wingdings" w:hAnsi="Wingdings" w:hint="default"/>
      </w:rPr>
    </w:lvl>
  </w:abstractNum>
  <w:abstractNum w:abstractNumId="7">
    <w:nsid w:val="FFFFFF81"/>
    <w:multiLevelType w:val="singleLevel"/>
    <w:tmpl w:val="FFFFFF81"/>
    <w:lvl w:ilvl="0">
      <w:start w:val="1"/>
      <w:numFmt w:val="bullet"/>
      <w:pStyle w:val="ListBullet4"/>
      <w:lvlText w:val=""/>
      <w:lvlJc w:val="left"/>
      <w:pPr>
        <w:tabs>
          <w:tab w:val="left" w:pos="1620"/>
        </w:tabs>
        <w:ind w:leftChars="600" w:left="1620" w:hangingChars="200" w:hanging="360"/>
      </w:pPr>
      <w:rPr>
        <w:rFonts w:ascii="Wingdings" w:hAnsi="Wingdings" w:hint="default"/>
      </w:rPr>
    </w:lvl>
  </w:abstractNum>
  <w:abstractNum w:abstractNumId="8">
    <w:nsid w:val="FFFFFF82"/>
    <w:multiLevelType w:val="singleLevel"/>
    <w:tmpl w:val="FFFFFF82"/>
    <w:lvl w:ilvl="0">
      <w:start w:val="1"/>
      <w:numFmt w:val="bullet"/>
      <w:pStyle w:val="ListBullet3"/>
      <w:lvlText w:val=""/>
      <w:lvlJc w:val="left"/>
      <w:pPr>
        <w:tabs>
          <w:tab w:val="left" w:pos="1200"/>
        </w:tabs>
        <w:ind w:leftChars="400" w:left="1200" w:hangingChars="200" w:hanging="360"/>
      </w:pPr>
      <w:rPr>
        <w:rFonts w:ascii="Wingdings" w:hAnsi="Wingdings" w:hint="default"/>
      </w:rPr>
    </w:lvl>
  </w:abstractNum>
  <w:abstractNum w:abstractNumId="9">
    <w:nsid w:val="FFFFFF83"/>
    <w:multiLevelType w:val="singleLevel"/>
    <w:tmpl w:val="FFFFFF83"/>
    <w:lvl w:ilvl="0">
      <w:start w:val="1"/>
      <w:numFmt w:val="bullet"/>
      <w:pStyle w:val="ListBullet2"/>
      <w:lvlText w:val=""/>
      <w:lvlJc w:val="left"/>
      <w:pPr>
        <w:tabs>
          <w:tab w:val="left" w:pos="780"/>
        </w:tabs>
        <w:ind w:leftChars="200" w:left="780" w:hangingChars="200" w:hanging="360"/>
      </w:pPr>
      <w:rPr>
        <w:rFonts w:ascii="Wingdings" w:hAnsi="Wingdings" w:hint="default"/>
      </w:rPr>
    </w:lvl>
  </w:abstractNum>
  <w:abstractNum w:abstractNumId="10">
    <w:nsid w:val="FFFFFF88"/>
    <w:multiLevelType w:val="singleLevel"/>
    <w:tmpl w:val="FFFFFF88"/>
    <w:lvl w:ilvl="0">
      <w:start w:val="1"/>
      <w:numFmt w:val="decimal"/>
      <w:pStyle w:val="ListNumber"/>
      <w:lvlText w:val="%1."/>
      <w:lvlJc w:val="left"/>
      <w:pPr>
        <w:tabs>
          <w:tab w:val="left" w:pos="360"/>
        </w:tabs>
        <w:ind w:left="360" w:hangingChars="200" w:hanging="360"/>
      </w:pPr>
    </w:lvl>
  </w:abstractNum>
  <w:abstractNum w:abstractNumId="11">
    <w:nsid w:val="FFFFFF89"/>
    <w:multiLevelType w:val="singleLevel"/>
    <w:tmpl w:val="FFFFFF89"/>
    <w:lvl w:ilvl="0">
      <w:start w:val="1"/>
      <w:numFmt w:val="bullet"/>
      <w:pStyle w:val="ListBullet"/>
      <w:lvlText w:val=""/>
      <w:lvlJc w:val="left"/>
      <w:pPr>
        <w:tabs>
          <w:tab w:val="left" w:pos="360"/>
        </w:tabs>
        <w:ind w:left="360" w:hangingChars="200" w:hanging="360"/>
      </w:pPr>
      <w:rPr>
        <w:rFonts w:ascii="Wingdings" w:hAnsi="Wingdings" w:hint="default"/>
      </w:rPr>
    </w:lvl>
  </w:abstractNum>
  <w:abstractNum w:abstractNumId="12">
    <w:nsid w:val="00000008"/>
    <w:multiLevelType w:val="multilevel"/>
    <w:tmpl w:val="00000008"/>
    <w:lvl w:ilvl="0">
      <w:start w:val="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
    <w:nsid w:val="0000000B"/>
    <w:multiLevelType w:val="multilevel"/>
    <w:tmpl w:val="0000000B"/>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
    <w:nsid w:val="0217527F"/>
    <w:multiLevelType w:val="hybridMultilevel"/>
    <w:tmpl w:val="01824868"/>
    <w:lvl w:ilvl="0" w:tplc="D8E8D2B4">
      <w:start w:val="2"/>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1A916281"/>
    <w:multiLevelType w:val="hybridMultilevel"/>
    <w:tmpl w:val="0974160C"/>
    <w:lvl w:ilvl="0" w:tplc="BCAE1946">
      <w:start w:val="2"/>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F4C2FAB"/>
    <w:multiLevelType w:val="hybridMultilevel"/>
    <w:tmpl w:val="2C729F88"/>
    <w:lvl w:ilvl="0" w:tplc="03FE6D00">
      <w:start w:val="2"/>
      <w:numFmt w:val="bullet"/>
      <w:lvlText w:val="-"/>
      <w:lvlJc w:val="left"/>
      <w:pPr>
        <w:ind w:left="495" w:hanging="360"/>
      </w:pPr>
      <w:rPr>
        <w:rFonts w:ascii="Times New Roman" w:eastAsia="Calibri" w:hAnsi="Times New Roman" w:cs="Times New Roman" w:hint="default"/>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17">
    <w:nsid w:val="47EC74CD"/>
    <w:multiLevelType w:val="multilevel"/>
    <w:tmpl w:val="47EC74CD"/>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num w:numId="1">
    <w:abstractNumId w:val="11"/>
  </w:num>
  <w:num w:numId="2">
    <w:abstractNumId w:val="9"/>
  </w:num>
  <w:num w:numId="3">
    <w:abstractNumId w:val="8"/>
  </w:num>
  <w:num w:numId="4">
    <w:abstractNumId w:val="7"/>
  </w:num>
  <w:num w:numId="5">
    <w:abstractNumId w:val="6"/>
  </w:num>
  <w:num w:numId="6">
    <w:abstractNumId w:val="10"/>
  </w:num>
  <w:num w:numId="7">
    <w:abstractNumId w:val="5"/>
  </w:num>
  <w:num w:numId="8">
    <w:abstractNumId w:val="4"/>
  </w:num>
  <w:num w:numId="9">
    <w:abstractNumId w:val="3"/>
  </w:num>
  <w:num w:numId="10">
    <w:abstractNumId w:val="2"/>
  </w:num>
  <w:num w:numId="11">
    <w:abstractNumId w:val="1"/>
  </w:num>
  <w:num w:numId="12">
    <w:abstractNumId w:val="17"/>
  </w:num>
  <w:num w:numId="13">
    <w:abstractNumId w:val="0"/>
  </w:num>
  <w:num w:numId="14">
    <w:abstractNumId w:val="12"/>
  </w:num>
  <w:num w:numId="15">
    <w:abstractNumId w:val="13"/>
  </w:num>
  <w:num w:numId="16">
    <w:abstractNumId w:val="14"/>
  </w:num>
  <w:num w:numId="17">
    <w:abstractNumId w:val="15"/>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displayBackgroundShape/>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VerticalSpacing w:val="156"/>
  <w:noPunctuationKerning/>
  <w:characterSpacingControl w:val="doNotCompress"/>
  <w:compat>
    <w:spaceForUL/>
    <w:doNotLeaveBackslashAlone/>
    <w:ulTrailSpace/>
    <w:doNotExpandShiftReturn/>
    <w:footnoteLayoutLikeWW8/>
    <w:forgetLastTabAlignment/>
    <w:adjustLineHeightInTable/>
    <w:layoutRawTableWidth/>
    <w:layoutTableRowsApar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E9C0E50"/>
    <w:rsid w:val="00050A31"/>
    <w:rsid w:val="000716D2"/>
    <w:rsid w:val="00071AAB"/>
    <w:rsid w:val="000B76C4"/>
    <w:rsid w:val="000C5610"/>
    <w:rsid w:val="000E6552"/>
    <w:rsid w:val="000F3A4F"/>
    <w:rsid w:val="000F59AC"/>
    <w:rsid w:val="0011689C"/>
    <w:rsid w:val="001364FE"/>
    <w:rsid w:val="001368DD"/>
    <w:rsid w:val="00147DB3"/>
    <w:rsid w:val="001518A5"/>
    <w:rsid w:val="00170095"/>
    <w:rsid w:val="00170E4F"/>
    <w:rsid w:val="001743F4"/>
    <w:rsid w:val="00187C33"/>
    <w:rsid w:val="001936B7"/>
    <w:rsid w:val="00196AB1"/>
    <w:rsid w:val="00201333"/>
    <w:rsid w:val="00210FA7"/>
    <w:rsid w:val="00216417"/>
    <w:rsid w:val="00250690"/>
    <w:rsid w:val="0026631D"/>
    <w:rsid w:val="002854FB"/>
    <w:rsid w:val="002C0575"/>
    <w:rsid w:val="002C2F53"/>
    <w:rsid w:val="00320477"/>
    <w:rsid w:val="0033518C"/>
    <w:rsid w:val="003437C2"/>
    <w:rsid w:val="00360E03"/>
    <w:rsid w:val="00377186"/>
    <w:rsid w:val="003A1C03"/>
    <w:rsid w:val="00414627"/>
    <w:rsid w:val="00425D63"/>
    <w:rsid w:val="004643D8"/>
    <w:rsid w:val="00497C24"/>
    <w:rsid w:val="004C7BA5"/>
    <w:rsid w:val="004E7628"/>
    <w:rsid w:val="004F48F2"/>
    <w:rsid w:val="005149B1"/>
    <w:rsid w:val="005647F2"/>
    <w:rsid w:val="005662D1"/>
    <w:rsid w:val="00573A09"/>
    <w:rsid w:val="005A4526"/>
    <w:rsid w:val="005C1B16"/>
    <w:rsid w:val="005C4144"/>
    <w:rsid w:val="005E53D0"/>
    <w:rsid w:val="006002EB"/>
    <w:rsid w:val="006039A6"/>
    <w:rsid w:val="006128EF"/>
    <w:rsid w:val="006264B4"/>
    <w:rsid w:val="00643033"/>
    <w:rsid w:val="00644CC3"/>
    <w:rsid w:val="00661468"/>
    <w:rsid w:val="006649F0"/>
    <w:rsid w:val="0067245D"/>
    <w:rsid w:val="0068470E"/>
    <w:rsid w:val="00695DCD"/>
    <w:rsid w:val="006A05CC"/>
    <w:rsid w:val="006A35A7"/>
    <w:rsid w:val="007152D7"/>
    <w:rsid w:val="00746C14"/>
    <w:rsid w:val="00791845"/>
    <w:rsid w:val="00796D66"/>
    <w:rsid w:val="007C2C59"/>
    <w:rsid w:val="00801F23"/>
    <w:rsid w:val="00837632"/>
    <w:rsid w:val="0085640F"/>
    <w:rsid w:val="008567AA"/>
    <w:rsid w:val="00892712"/>
    <w:rsid w:val="008A680A"/>
    <w:rsid w:val="008B0BB0"/>
    <w:rsid w:val="008E6C4B"/>
    <w:rsid w:val="008F18C0"/>
    <w:rsid w:val="00907648"/>
    <w:rsid w:val="00930FDE"/>
    <w:rsid w:val="00984C93"/>
    <w:rsid w:val="00987CE1"/>
    <w:rsid w:val="0099405C"/>
    <w:rsid w:val="009C600F"/>
    <w:rsid w:val="009D3723"/>
    <w:rsid w:val="009E04F2"/>
    <w:rsid w:val="00A03B7B"/>
    <w:rsid w:val="00A200C9"/>
    <w:rsid w:val="00A250D5"/>
    <w:rsid w:val="00A32F56"/>
    <w:rsid w:val="00A3504F"/>
    <w:rsid w:val="00A36028"/>
    <w:rsid w:val="00A43328"/>
    <w:rsid w:val="00A91424"/>
    <w:rsid w:val="00A94AEF"/>
    <w:rsid w:val="00AA2C77"/>
    <w:rsid w:val="00AC3FB9"/>
    <w:rsid w:val="00AC702A"/>
    <w:rsid w:val="00AD226F"/>
    <w:rsid w:val="00B13A52"/>
    <w:rsid w:val="00B24CF4"/>
    <w:rsid w:val="00B26993"/>
    <w:rsid w:val="00B33EB5"/>
    <w:rsid w:val="00B4570C"/>
    <w:rsid w:val="00B5208C"/>
    <w:rsid w:val="00B74876"/>
    <w:rsid w:val="00BA4206"/>
    <w:rsid w:val="00BB7C2B"/>
    <w:rsid w:val="00BC1664"/>
    <w:rsid w:val="00BC2546"/>
    <w:rsid w:val="00BE508C"/>
    <w:rsid w:val="00C05085"/>
    <w:rsid w:val="00C1593D"/>
    <w:rsid w:val="00C56C7E"/>
    <w:rsid w:val="00C776A4"/>
    <w:rsid w:val="00CA2C6C"/>
    <w:rsid w:val="00CC0600"/>
    <w:rsid w:val="00CC78AC"/>
    <w:rsid w:val="00CF7953"/>
    <w:rsid w:val="00D07232"/>
    <w:rsid w:val="00D10245"/>
    <w:rsid w:val="00D21BDD"/>
    <w:rsid w:val="00D56C46"/>
    <w:rsid w:val="00D65F07"/>
    <w:rsid w:val="00D92BB7"/>
    <w:rsid w:val="00DC76D2"/>
    <w:rsid w:val="00DD30ED"/>
    <w:rsid w:val="00DF0C2E"/>
    <w:rsid w:val="00E64C21"/>
    <w:rsid w:val="00EC24C6"/>
    <w:rsid w:val="00EF2933"/>
    <w:rsid w:val="00F05146"/>
    <w:rsid w:val="00F1115D"/>
    <w:rsid w:val="00F20809"/>
    <w:rsid w:val="00F3513C"/>
    <w:rsid w:val="00F465C5"/>
    <w:rsid w:val="00F5180D"/>
    <w:rsid w:val="00F51B21"/>
    <w:rsid w:val="00F51D87"/>
    <w:rsid w:val="00F60337"/>
    <w:rsid w:val="00F8455C"/>
    <w:rsid w:val="00F927D8"/>
    <w:rsid w:val="00FF57FE"/>
    <w:rsid w:val="01215F8F"/>
    <w:rsid w:val="0183006C"/>
    <w:rsid w:val="019F64D5"/>
    <w:rsid w:val="01F35236"/>
    <w:rsid w:val="01FF2548"/>
    <w:rsid w:val="022264FC"/>
    <w:rsid w:val="022C7FE0"/>
    <w:rsid w:val="023F0BD6"/>
    <w:rsid w:val="024259CF"/>
    <w:rsid w:val="02474A85"/>
    <w:rsid w:val="02846338"/>
    <w:rsid w:val="02AE7F96"/>
    <w:rsid w:val="02C72DAB"/>
    <w:rsid w:val="031B6B59"/>
    <w:rsid w:val="0334776A"/>
    <w:rsid w:val="0346420C"/>
    <w:rsid w:val="0348672C"/>
    <w:rsid w:val="03CB1ECD"/>
    <w:rsid w:val="03D9034E"/>
    <w:rsid w:val="03E863D5"/>
    <w:rsid w:val="04026E97"/>
    <w:rsid w:val="041019D2"/>
    <w:rsid w:val="04142030"/>
    <w:rsid w:val="041C4F08"/>
    <w:rsid w:val="041C5FF3"/>
    <w:rsid w:val="04344E0B"/>
    <w:rsid w:val="044E474C"/>
    <w:rsid w:val="046F5C1D"/>
    <w:rsid w:val="04E36E54"/>
    <w:rsid w:val="0505620E"/>
    <w:rsid w:val="051664EF"/>
    <w:rsid w:val="052B3169"/>
    <w:rsid w:val="05343609"/>
    <w:rsid w:val="053835CC"/>
    <w:rsid w:val="055B3ED9"/>
    <w:rsid w:val="05666EDD"/>
    <w:rsid w:val="05677498"/>
    <w:rsid w:val="058912D4"/>
    <w:rsid w:val="05934AC6"/>
    <w:rsid w:val="059F7E30"/>
    <w:rsid w:val="05AD3FC3"/>
    <w:rsid w:val="05B06383"/>
    <w:rsid w:val="05C40FBD"/>
    <w:rsid w:val="05F926BE"/>
    <w:rsid w:val="06083B92"/>
    <w:rsid w:val="063E4AD4"/>
    <w:rsid w:val="064C5B7A"/>
    <w:rsid w:val="068E1AB8"/>
    <w:rsid w:val="06D30FBC"/>
    <w:rsid w:val="06E63F12"/>
    <w:rsid w:val="0700492B"/>
    <w:rsid w:val="07590250"/>
    <w:rsid w:val="07816526"/>
    <w:rsid w:val="07AB08CD"/>
    <w:rsid w:val="07AB4198"/>
    <w:rsid w:val="07B01E10"/>
    <w:rsid w:val="07B66D07"/>
    <w:rsid w:val="07BD54D5"/>
    <w:rsid w:val="082D4085"/>
    <w:rsid w:val="08A20ECE"/>
    <w:rsid w:val="08CF030A"/>
    <w:rsid w:val="08E753D8"/>
    <w:rsid w:val="08F4140C"/>
    <w:rsid w:val="08FC6877"/>
    <w:rsid w:val="093507E9"/>
    <w:rsid w:val="093A0A45"/>
    <w:rsid w:val="097E73F6"/>
    <w:rsid w:val="099D2DEB"/>
    <w:rsid w:val="09B14C0A"/>
    <w:rsid w:val="09DC2A21"/>
    <w:rsid w:val="0A164095"/>
    <w:rsid w:val="0A2F7AC9"/>
    <w:rsid w:val="0A660D49"/>
    <w:rsid w:val="0AA6404B"/>
    <w:rsid w:val="0AC93E95"/>
    <w:rsid w:val="0AE121F0"/>
    <w:rsid w:val="0AF31FAD"/>
    <w:rsid w:val="0B392FBB"/>
    <w:rsid w:val="0B41042C"/>
    <w:rsid w:val="0B766750"/>
    <w:rsid w:val="0B7E7C7B"/>
    <w:rsid w:val="0B7F3C77"/>
    <w:rsid w:val="0BBF03C1"/>
    <w:rsid w:val="0BC82CC9"/>
    <w:rsid w:val="0BF906AF"/>
    <w:rsid w:val="0C3D0AAC"/>
    <w:rsid w:val="0C3E728C"/>
    <w:rsid w:val="0C616CCF"/>
    <w:rsid w:val="0CB2253E"/>
    <w:rsid w:val="0CB45B73"/>
    <w:rsid w:val="0CC951A9"/>
    <w:rsid w:val="0CED3615"/>
    <w:rsid w:val="0D353DDD"/>
    <w:rsid w:val="0D6E73DF"/>
    <w:rsid w:val="0D8B58EA"/>
    <w:rsid w:val="0D8F1020"/>
    <w:rsid w:val="0D8F5ADC"/>
    <w:rsid w:val="0DA77923"/>
    <w:rsid w:val="0DBE4685"/>
    <w:rsid w:val="0DC06355"/>
    <w:rsid w:val="0DE953BF"/>
    <w:rsid w:val="0DF1206A"/>
    <w:rsid w:val="0E310A26"/>
    <w:rsid w:val="0E6115A0"/>
    <w:rsid w:val="0EB54660"/>
    <w:rsid w:val="0EBB5305"/>
    <w:rsid w:val="0EEE57BC"/>
    <w:rsid w:val="0F223DB3"/>
    <w:rsid w:val="0F2D7A66"/>
    <w:rsid w:val="0F474872"/>
    <w:rsid w:val="0F8C5790"/>
    <w:rsid w:val="100C532B"/>
    <w:rsid w:val="10113325"/>
    <w:rsid w:val="102729A8"/>
    <w:rsid w:val="102B3D33"/>
    <w:rsid w:val="103D563A"/>
    <w:rsid w:val="104D36EC"/>
    <w:rsid w:val="10521AF1"/>
    <w:rsid w:val="10564D97"/>
    <w:rsid w:val="105D4541"/>
    <w:rsid w:val="10666F1B"/>
    <w:rsid w:val="1074383B"/>
    <w:rsid w:val="10A72C91"/>
    <w:rsid w:val="10E93184"/>
    <w:rsid w:val="11190781"/>
    <w:rsid w:val="111949E2"/>
    <w:rsid w:val="113E50BA"/>
    <w:rsid w:val="114774A6"/>
    <w:rsid w:val="116B780E"/>
    <w:rsid w:val="117D2687"/>
    <w:rsid w:val="11A73A80"/>
    <w:rsid w:val="11CB49D5"/>
    <w:rsid w:val="12042A2E"/>
    <w:rsid w:val="12054841"/>
    <w:rsid w:val="1208320D"/>
    <w:rsid w:val="12104EC2"/>
    <w:rsid w:val="122324E5"/>
    <w:rsid w:val="1265336D"/>
    <w:rsid w:val="12B815D8"/>
    <w:rsid w:val="12D24F5C"/>
    <w:rsid w:val="130C39C6"/>
    <w:rsid w:val="132C30A7"/>
    <w:rsid w:val="134532C3"/>
    <w:rsid w:val="136D0A29"/>
    <w:rsid w:val="13A84E93"/>
    <w:rsid w:val="13CA44E5"/>
    <w:rsid w:val="140342F8"/>
    <w:rsid w:val="144A794D"/>
    <w:rsid w:val="14745B8D"/>
    <w:rsid w:val="14B87959"/>
    <w:rsid w:val="14D2200D"/>
    <w:rsid w:val="14D354E4"/>
    <w:rsid w:val="152648AE"/>
    <w:rsid w:val="154C2875"/>
    <w:rsid w:val="15CC06ED"/>
    <w:rsid w:val="15E56A7F"/>
    <w:rsid w:val="16016BD8"/>
    <w:rsid w:val="162F5926"/>
    <w:rsid w:val="164E50B3"/>
    <w:rsid w:val="168C7543"/>
    <w:rsid w:val="16910EBC"/>
    <w:rsid w:val="16983361"/>
    <w:rsid w:val="16F3523E"/>
    <w:rsid w:val="1724455C"/>
    <w:rsid w:val="174111CB"/>
    <w:rsid w:val="175B39D1"/>
    <w:rsid w:val="1783444B"/>
    <w:rsid w:val="17872734"/>
    <w:rsid w:val="178D350A"/>
    <w:rsid w:val="17DD11D4"/>
    <w:rsid w:val="18574E62"/>
    <w:rsid w:val="18650BEE"/>
    <w:rsid w:val="18E126FF"/>
    <w:rsid w:val="1950668E"/>
    <w:rsid w:val="195334A0"/>
    <w:rsid w:val="197C4DFE"/>
    <w:rsid w:val="19A27C69"/>
    <w:rsid w:val="19AA5A1A"/>
    <w:rsid w:val="19B65DE8"/>
    <w:rsid w:val="19DB1999"/>
    <w:rsid w:val="19E5101B"/>
    <w:rsid w:val="19ED1E95"/>
    <w:rsid w:val="19FE56DE"/>
    <w:rsid w:val="1A110BB2"/>
    <w:rsid w:val="1A292EF1"/>
    <w:rsid w:val="1A573F75"/>
    <w:rsid w:val="1A5E7969"/>
    <w:rsid w:val="1A680ADB"/>
    <w:rsid w:val="1A7C2AC0"/>
    <w:rsid w:val="1AB334B7"/>
    <w:rsid w:val="1ACF79B2"/>
    <w:rsid w:val="1ADD4EAF"/>
    <w:rsid w:val="1B19039C"/>
    <w:rsid w:val="1B4548E0"/>
    <w:rsid w:val="1B582265"/>
    <w:rsid w:val="1B760A23"/>
    <w:rsid w:val="1BB201FB"/>
    <w:rsid w:val="1BBC7AA3"/>
    <w:rsid w:val="1BD969D1"/>
    <w:rsid w:val="1C1F1198"/>
    <w:rsid w:val="1C202C58"/>
    <w:rsid w:val="1C4813EA"/>
    <w:rsid w:val="1C576A5F"/>
    <w:rsid w:val="1C5A54AA"/>
    <w:rsid w:val="1C6F3F70"/>
    <w:rsid w:val="1C8B6EB1"/>
    <w:rsid w:val="1CBF1709"/>
    <w:rsid w:val="1CD71667"/>
    <w:rsid w:val="1CFE6829"/>
    <w:rsid w:val="1D052ADF"/>
    <w:rsid w:val="1D15009E"/>
    <w:rsid w:val="1D17691E"/>
    <w:rsid w:val="1D1D2A1B"/>
    <w:rsid w:val="1D2B7A49"/>
    <w:rsid w:val="1DA76B09"/>
    <w:rsid w:val="1DCA20EF"/>
    <w:rsid w:val="1E2B0344"/>
    <w:rsid w:val="1E43074E"/>
    <w:rsid w:val="1E824A64"/>
    <w:rsid w:val="1EB748DE"/>
    <w:rsid w:val="1EBC0226"/>
    <w:rsid w:val="1EE108C9"/>
    <w:rsid w:val="1F476210"/>
    <w:rsid w:val="1F751FD3"/>
    <w:rsid w:val="1F8D64BE"/>
    <w:rsid w:val="1FD27451"/>
    <w:rsid w:val="1FE974C2"/>
    <w:rsid w:val="20195274"/>
    <w:rsid w:val="20221162"/>
    <w:rsid w:val="203C42AE"/>
    <w:rsid w:val="203C4301"/>
    <w:rsid w:val="20613545"/>
    <w:rsid w:val="208937DA"/>
    <w:rsid w:val="20AB33E0"/>
    <w:rsid w:val="20E818E7"/>
    <w:rsid w:val="20E92242"/>
    <w:rsid w:val="20EA6E6F"/>
    <w:rsid w:val="217640C5"/>
    <w:rsid w:val="218336FE"/>
    <w:rsid w:val="21924B9E"/>
    <w:rsid w:val="21A11922"/>
    <w:rsid w:val="21E633F5"/>
    <w:rsid w:val="21E93A0E"/>
    <w:rsid w:val="21F573FD"/>
    <w:rsid w:val="21F90319"/>
    <w:rsid w:val="22333EEA"/>
    <w:rsid w:val="224E7275"/>
    <w:rsid w:val="22586985"/>
    <w:rsid w:val="226A4623"/>
    <w:rsid w:val="228948B2"/>
    <w:rsid w:val="228A2E53"/>
    <w:rsid w:val="229F4CBC"/>
    <w:rsid w:val="22B771F9"/>
    <w:rsid w:val="22CA6E78"/>
    <w:rsid w:val="22D64A43"/>
    <w:rsid w:val="22F53C4B"/>
    <w:rsid w:val="23087662"/>
    <w:rsid w:val="241B1411"/>
    <w:rsid w:val="244C35F0"/>
    <w:rsid w:val="24601FD8"/>
    <w:rsid w:val="24A10979"/>
    <w:rsid w:val="24A4122A"/>
    <w:rsid w:val="24B84DA7"/>
    <w:rsid w:val="250F04E9"/>
    <w:rsid w:val="254309FD"/>
    <w:rsid w:val="254858AC"/>
    <w:rsid w:val="255F6FFD"/>
    <w:rsid w:val="25BB75C8"/>
    <w:rsid w:val="264945B0"/>
    <w:rsid w:val="266C0818"/>
    <w:rsid w:val="26B04ABA"/>
    <w:rsid w:val="26C07B9D"/>
    <w:rsid w:val="26F770F6"/>
    <w:rsid w:val="2748629F"/>
    <w:rsid w:val="278628D5"/>
    <w:rsid w:val="27D3560C"/>
    <w:rsid w:val="28243141"/>
    <w:rsid w:val="28330720"/>
    <w:rsid w:val="284050F3"/>
    <w:rsid w:val="28430CF0"/>
    <w:rsid w:val="28521B43"/>
    <w:rsid w:val="28670F4C"/>
    <w:rsid w:val="289B6242"/>
    <w:rsid w:val="28B86475"/>
    <w:rsid w:val="28C344AB"/>
    <w:rsid w:val="28D8096E"/>
    <w:rsid w:val="28E0173C"/>
    <w:rsid w:val="28EC31BB"/>
    <w:rsid w:val="28EF1CB6"/>
    <w:rsid w:val="291D3970"/>
    <w:rsid w:val="293A3020"/>
    <w:rsid w:val="294A5140"/>
    <w:rsid w:val="294F25F5"/>
    <w:rsid w:val="29D2152B"/>
    <w:rsid w:val="29E53C39"/>
    <w:rsid w:val="29ED05FF"/>
    <w:rsid w:val="29FE75F7"/>
    <w:rsid w:val="2A291610"/>
    <w:rsid w:val="2A624B05"/>
    <w:rsid w:val="2A76708C"/>
    <w:rsid w:val="2A773CD0"/>
    <w:rsid w:val="2B057DB5"/>
    <w:rsid w:val="2B18576C"/>
    <w:rsid w:val="2B4A7642"/>
    <w:rsid w:val="2B823506"/>
    <w:rsid w:val="2BE103F5"/>
    <w:rsid w:val="2BF35BAB"/>
    <w:rsid w:val="2BFF34FB"/>
    <w:rsid w:val="2C184F21"/>
    <w:rsid w:val="2C4916DF"/>
    <w:rsid w:val="2C603205"/>
    <w:rsid w:val="2C8E79BF"/>
    <w:rsid w:val="2C9C1FAF"/>
    <w:rsid w:val="2CA7525F"/>
    <w:rsid w:val="2CAA7692"/>
    <w:rsid w:val="2CBA3F05"/>
    <w:rsid w:val="2CC24546"/>
    <w:rsid w:val="2D0E28CB"/>
    <w:rsid w:val="2D14553C"/>
    <w:rsid w:val="2D2075A7"/>
    <w:rsid w:val="2E0045E0"/>
    <w:rsid w:val="2E2B5D59"/>
    <w:rsid w:val="2E327BC6"/>
    <w:rsid w:val="2E5C7A15"/>
    <w:rsid w:val="2E756693"/>
    <w:rsid w:val="2E907E21"/>
    <w:rsid w:val="2EC72DEA"/>
    <w:rsid w:val="2EF21D8B"/>
    <w:rsid w:val="2EF73BB2"/>
    <w:rsid w:val="2F2659AC"/>
    <w:rsid w:val="2F9B4E8A"/>
    <w:rsid w:val="2FC36219"/>
    <w:rsid w:val="2FFD79AF"/>
    <w:rsid w:val="30215FE2"/>
    <w:rsid w:val="302563C5"/>
    <w:rsid w:val="302F234C"/>
    <w:rsid w:val="307D3763"/>
    <w:rsid w:val="308630AA"/>
    <w:rsid w:val="308F2FEC"/>
    <w:rsid w:val="30AB5477"/>
    <w:rsid w:val="30B1227C"/>
    <w:rsid w:val="30CF2561"/>
    <w:rsid w:val="30CF3723"/>
    <w:rsid w:val="30E274EB"/>
    <w:rsid w:val="30F25B65"/>
    <w:rsid w:val="31632FA8"/>
    <w:rsid w:val="316F3EA9"/>
    <w:rsid w:val="31786C18"/>
    <w:rsid w:val="318A5CA5"/>
    <w:rsid w:val="321B67E1"/>
    <w:rsid w:val="32351178"/>
    <w:rsid w:val="323545BC"/>
    <w:rsid w:val="32522F59"/>
    <w:rsid w:val="329636AF"/>
    <w:rsid w:val="32A575F7"/>
    <w:rsid w:val="33007E1A"/>
    <w:rsid w:val="33256907"/>
    <w:rsid w:val="336208EA"/>
    <w:rsid w:val="33BD0115"/>
    <w:rsid w:val="33C42D53"/>
    <w:rsid w:val="33E71835"/>
    <w:rsid w:val="34064C6A"/>
    <w:rsid w:val="34143D06"/>
    <w:rsid w:val="342878FE"/>
    <w:rsid w:val="34307A39"/>
    <w:rsid w:val="344715CA"/>
    <w:rsid w:val="344948A7"/>
    <w:rsid w:val="34587867"/>
    <w:rsid w:val="345B30C8"/>
    <w:rsid w:val="34631E9C"/>
    <w:rsid w:val="346B2942"/>
    <w:rsid w:val="34720CE2"/>
    <w:rsid w:val="34906A9F"/>
    <w:rsid w:val="34A667CD"/>
    <w:rsid w:val="34EB765E"/>
    <w:rsid w:val="34F70116"/>
    <w:rsid w:val="35575E9D"/>
    <w:rsid w:val="35CA3E65"/>
    <w:rsid w:val="35D7226B"/>
    <w:rsid w:val="35E454C4"/>
    <w:rsid w:val="36034A28"/>
    <w:rsid w:val="365667C0"/>
    <w:rsid w:val="365D4C5D"/>
    <w:rsid w:val="36BB4F45"/>
    <w:rsid w:val="3713788B"/>
    <w:rsid w:val="3744241C"/>
    <w:rsid w:val="375C5EC4"/>
    <w:rsid w:val="37995EA9"/>
    <w:rsid w:val="37CE246D"/>
    <w:rsid w:val="37EB3DD1"/>
    <w:rsid w:val="38282562"/>
    <w:rsid w:val="38380045"/>
    <w:rsid w:val="384936D1"/>
    <w:rsid w:val="384A6205"/>
    <w:rsid w:val="38875AFF"/>
    <w:rsid w:val="38F32090"/>
    <w:rsid w:val="39520B89"/>
    <w:rsid w:val="39826B78"/>
    <w:rsid w:val="39922A7D"/>
    <w:rsid w:val="39AD14F1"/>
    <w:rsid w:val="39CC7CC8"/>
    <w:rsid w:val="39EE112B"/>
    <w:rsid w:val="39EE30A6"/>
    <w:rsid w:val="3A153357"/>
    <w:rsid w:val="3A566B83"/>
    <w:rsid w:val="3ABE7479"/>
    <w:rsid w:val="3AD53664"/>
    <w:rsid w:val="3B1A6866"/>
    <w:rsid w:val="3B237585"/>
    <w:rsid w:val="3B415F6D"/>
    <w:rsid w:val="3B6B0888"/>
    <w:rsid w:val="3BAF4D3D"/>
    <w:rsid w:val="3BC81CFC"/>
    <w:rsid w:val="3BCB6C73"/>
    <w:rsid w:val="3BEE4690"/>
    <w:rsid w:val="3C7B1205"/>
    <w:rsid w:val="3D4E3DF1"/>
    <w:rsid w:val="3D5035D2"/>
    <w:rsid w:val="3D6C5F23"/>
    <w:rsid w:val="3D853EC8"/>
    <w:rsid w:val="3DC12397"/>
    <w:rsid w:val="3DCC2A24"/>
    <w:rsid w:val="3E2E1553"/>
    <w:rsid w:val="3E4A1B5D"/>
    <w:rsid w:val="3E4F6600"/>
    <w:rsid w:val="3E50685A"/>
    <w:rsid w:val="3E655395"/>
    <w:rsid w:val="3E657780"/>
    <w:rsid w:val="3EDD2633"/>
    <w:rsid w:val="3F0F1D7A"/>
    <w:rsid w:val="3F2F64F2"/>
    <w:rsid w:val="3F395686"/>
    <w:rsid w:val="3F47743E"/>
    <w:rsid w:val="3F7A6BBC"/>
    <w:rsid w:val="3FAF5730"/>
    <w:rsid w:val="3FCC6020"/>
    <w:rsid w:val="3FD6573F"/>
    <w:rsid w:val="3FE660EC"/>
    <w:rsid w:val="3FF01425"/>
    <w:rsid w:val="4038321E"/>
    <w:rsid w:val="40A5279C"/>
    <w:rsid w:val="40C3599F"/>
    <w:rsid w:val="40C416AF"/>
    <w:rsid w:val="40D202E3"/>
    <w:rsid w:val="40DD2A4B"/>
    <w:rsid w:val="41095B56"/>
    <w:rsid w:val="412A1B44"/>
    <w:rsid w:val="41DC51A9"/>
    <w:rsid w:val="41F6382D"/>
    <w:rsid w:val="42083E54"/>
    <w:rsid w:val="422239B4"/>
    <w:rsid w:val="42724C92"/>
    <w:rsid w:val="428C1995"/>
    <w:rsid w:val="42957256"/>
    <w:rsid w:val="42B85331"/>
    <w:rsid w:val="42C54DFA"/>
    <w:rsid w:val="42DF5C6E"/>
    <w:rsid w:val="43250D89"/>
    <w:rsid w:val="436F2B7D"/>
    <w:rsid w:val="43C27D57"/>
    <w:rsid w:val="44A927EC"/>
    <w:rsid w:val="44C01607"/>
    <w:rsid w:val="44FF1C0C"/>
    <w:rsid w:val="45152D91"/>
    <w:rsid w:val="451B4DA0"/>
    <w:rsid w:val="451C02A4"/>
    <w:rsid w:val="454144EF"/>
    <w:rsid w:val="45AD4D9C"/>
    <w:rsid w:val="45D1572F"/>
    <w:rsid w:val="45EE6CDF"/>
    <w:rsid w:val="46140CE0"/>
    <w:rsid w:val="467A3DCF"/>
    <w:rsid w:val="47551F2B"/>
    <w:rsid w:val="47947FDF"/>
    <w:rsid w:val="47A02903"/>
    <w:rsid w:val="47AB6BD8"/>
    <w:rsid w:val="48063205"/>
    <w:rsid w:val="480C76C1"/>
    <w:rsid w:val="48272C88"/>
    <w:rsid w:val="483C1124"/>
    <w:rsid w:val="48467FA9"/>
    <w:rsid w:val="49454AEF"/>
    <w:rsid w:val="49737743"/>
    <w:rsid w:val="497B3B29"/>
    <w:rsid w:val="49802D46"/>
    <w:rsid w:val="49986010"/>
    <w:rsid w:val="49BD58E6"/>
    <w:rsid w:val="49E4650B"/>
    <w:rsid w:val="4A022257"/>
    <w:rsid w:val="4A2B5327"/>
    <w:rsid w:val="4A3E6C89"/>
    <w:rsid w:val="4A725CD6"/>
    <w:rsid w:val="4A795DFE"/>
    <w:rsid w:val="4A95031D"/>
    <w:rsid w:val="4AA51AD5"/>
    <w:rsid w:val="4AAB413C"/>
    <w:rsid w:val="4AB76692"/>
    <w:rsid w:val="4AC26D08"/>
    <w:rsid w:val="4B0C0BBE"/>
    <w:rsid w:val="4B1E2E83"/>
    <w:rsid w:val="4B76502C"/>
    <w:rsid w:val="4B8F57F9"/>
    <w:rsid w:val="4BC02B9F"/>
    <w:rsid w:val="4BD804ED"/>
    <w:rsid w:val="4BD95A98"/>
    <w:rsid w:val="4BE522F7"/>
    <w:rsid w:val="4BF938E2"/>
    <w:rsid w:val="4C0215D0"/>
    <w:rsid w:val="4C11607C"/>
    <w:rsid w:val="4C2F37AE"/>
    <w:rsid w:val="4CC24B33"/>
    <w:rsid w:val="4CDB2EEA"/>
    <w:rsid w:val="4D291AA2"/>
    <w:rsid w:val="4D424244"/>
    <w:rsid w:val="4D48067D"/>
    <w:rsid w:val="4D4825A6"/>
    <w:rsid w:val="4D4F51DB"/>
    <w:rsid w:val="4D7C36AD"/>
    <w:rsid w:val="4DA44071"/>
    <w:rsid w:val="4DA75F1A"/>
    <w:rsid w:val="4DC8672C"/>
    <w:rsid w:val="4E1932EE"/>
    <w:rsid w:val="4E1C65E8"/>
    <w:rsid w:val="4E6B07BF"/>
    <w:rsid w:val="4E823592"/>
    <w:rsid w:val="4EC04415"/>
    <w:rsid w:val="4EF16E21"/>
    <w:rsid w:val="4EF24DF0"/>
    <w:rsid w:val="4F2420B9"/>
    <w:rsid w:val="4F2E7565"/>
    <w:rsid w:val="4F494C00"/>
    <w:rsid w:val="4F6D5FBE"/>
    <w:rsid w:val="4FDE4F42"/>
    <w:rsid w:val="4FF06B2E"/>
    <w:rsid w:val="500579E2"/>
    <w:rsid w:val="50057F0B"/>
    <w:rsid w:val="50347899"/>
    <w:rsid w:val="50765FEE"/>
    <w:rsid w:val="507C55EB"/>
    <w:rsid w:val="50C96B7C"/>
    <w:rsid w:val="50D15F8F"/>
    <w:rsid w:val="50F703E1"/>
    <w:rsid w:val="51122147"/>
    <w:rsid w:val="512A6579"/>
    <w:rsid w:val="51905432"/>
    <w:rsid w:val="51C3344A"/>
    <w:rsid w:val="51C61BD7"/>
    <w:rsid w:val="51E03336"/>
    <w:rsid w:val="51FC23BB"/>
    <w:rsid w:val="521C7333"/>
    <w:rsid w:val="526A61BA"/>
    <w:rsid w:val="531C5598"/>
    <w:rsid w:val="531E1D5C"/>
    <w:rsid w:val="53477F87"/>
    <w:rsid w:val="53661208"/>
    <w:rsid w:val="53904792"/>
    <w:rsid w:val="53B63BD1"/>
    <w:rsid w:val="53C64FCE"/>
    <w:rsid w:val="53FF5D67"/>
    <w:rsid w:val="54353D1F"/>
    <w:rsid w:val="543F6088"/>
    <w:rsid w:val="54507370"/>
    <w:rsid w:val="545817E4"/>
    <w:rsid w:val="54913A72"/>
    <w:rsid w:val="54D97685"/>
    <w:rsid w:val="54F21C5D"/>
    <w:rsid w:val="54F83C77"/>
    <w:rsid w:val="55057878"/>
    <w:rsid w:val="551F0487"/>
    <w:rsid w:val="559058FE"/>
    <w:rsid w:val="55A02FD7"/>
    <w:rsid w:val="55A6280F"/>
    <w:rsid w:val="55FE6DBB"/>
    <w:rsid w:val="562B3AA4"/>
    <w:rsid w:val="56B940E3"/>
    <w:rsid w:val="56C8479A"/>
    <w:rsid w:val="57156E55"/>
    <w:rsid w:val="571B6FF8"/>
    <w:rsid w:val="57225C6B"/>
    <w:rsid w:val="575042CB"/>
    <w:rsid w:val="57665556"/>
    <w:rsid w:val="576B3D65"/>
    <w:rsid w:val="57725407"/>
    <w:rsid w:val="57B46552"/>
    <w:rsid w:val="57F06DEF"/>
    <w:rsid w:val="583F3D5B"/>
    <w:rsid w:val="58DD6CC4"/>
    <w:rsid w:val="5902467E"/>
    <w:rsid w:val="59202810"/>
    <w:rsid w:val="59542375"/>
    <w:rsid w:val="59725167"/>
    <w:rsid w:val="59884052"/>
    <w:rsid w:val="59A33D8B"/>
    <w:rsid w:val="59B81137"/>
    <w:rsid w:val="59C80BF6"/>
    <w:rsid w:val="59D22028"/>
    <w:rsid w:val="59E02B8C"/>
    <w:rsid w:val="5A300EED"/>
    <w:rsid w:val="5A4A58E5"/>
    <w:rsid w:val="5A514D30"/>
    <w:rsid w:val="5ADD4193"/>
    <w:rsid w:val="5B1209FD"/>
    <w:rsid w:val="5B2D11C2"/>
    <w:rsid w:val="5B54030A"/>
    <w:rsid w:val="5B7C4D9B"/>
    <w:rsid w:val="5B873FE7"/>
    <w:rsid w:val="5BC80747"/>
    <w:rsid w:val="5BD25C41"/>
    <w:rsid w:val="5C646AE4"/>
    <w:rsid w:val="5C8F1522"/>
    <w:rsid w:val="5D475829"/>
    <w:rsid w:val="5DB84516"/>
    <w:rsid w:val="5DC75A49"/>
    <w:rsid w:val="5DD00DE7"/>
    <w:rsid w:val="5DDD2111"/>
    <w:rsid w:val="5DF715F7"/>
    <w:rsid w:val="5E0E001D"/>
    <w:rsid w:val="5E12262D"/>
    <w:rsid w:val="5E9C0E50"/>
    <w:rsid w:val="5EA9341B"/>
    <w:rsid w:val="5EE91A7E"/>
    <w:rsid w:val="5F0D17BB"/>
    <w:rsid w:val="5F1E3E0F"/>
    <w:rsid w:val="5F7A34F1"/>
    <w:rsid w:val="5F82665A"/>
    <w:rsid w:val="5F9D7818"/>
    <w:rsid w:val="5FC635F2"/>
    <w:rsid w:val="5FC86184"/>
    <w:rsid w:val="607265EE"/>
    <w:rsid w:val="60F5352F"/>
    <w:rsid w:val="6104297D"/>
    <w:rsid w:val="610529D3"/>
    <w:rsid w:val="61525427"/>
    <w:rsid w:val="61695A35"/>
    <w:rsid w:val="61F634E5"/>
    <w:rsid w:val="62DD6AE7"/>
    <w:rsid w:val="62F24723"/>
    <w:rsid w:val="63350C82"/>
    <w:rsid w:val="633B5E22"/>
    <w:rsid w:val="6342385D"/>
    <w:rsid w:val="634A3F29"/>
    <w:rsid w:val="6352109D"/>
    <w:rsid w:val="635310E8"/>
    <w:rsid w:val="63642744"/>
    <w:rsid w:val="63797598"/>
    <w:rsid w:val="63A64DF9"/>
    <w:rsid w:val="63D21D90"/>
    <w:rsid w:val="63DB3A1E"/>
    <w:rsid w:val="640E4B22"/>
    <w:rsid w:val="64493CC0"/>
    <w:rsid w:val="64757BEE"/>
    <w:rsid w:val="647E0960"/>
    <w:rsid w:val="64F00E47"/>
    <w:rsid w:val="64F60C8F"/>
    <w:rsid w:val="64F71FFA"/>
    <w:rsid w:val="65013604"/>
    <w:rsid w:val="65086563"/>
    <w:rsid w:val="6544442E"/>
    <w:rsid w:val="65525C6D"/>
    <w:rsid w:val="657134EA"/>
    <w:rsid w:val="65937F32"/>
    <w:rsid w:val="65A263CF"/>
    <w:rsid w:val="65B32D58"/>
    <w:rsid w:val="65C359BC"/>
    <w:rsid w:val="66180BAA"/>
    <w:rsid w:val="66A40052"/>
    <w:rsid w:val="66A43910"/>
    <w:rsid w:val="670D4C2B"/>
    <w:rsid w:val="6711278D"/>
    <w:rsid w:val="67A93D01"/>
    <w:rsid w:val="67B069F8"/>
    <w:rsid w:val="67B07D89"/>
    <w:rsid w:val="67BD6CB4"/>
    <w:rsid w:val="67DF0057"/>
    <w:rsid w:val="67EB2677"/>
    <w:rsid w:val="68354EDA"/>
    <w:rsid w:val="683B3637"/>
    <w:rsid w:val="684D3847"/>
    <w:rsid w:val="687820C1"/>
    <w:rsid w:val="68DA64CF"/>
    <w:rsid w:val="690369FA"/>
    <w:rsid w:val="690718B5"/>
    <w:rsid w:val="69150995"/>
    <w:rsid w:val="692E5B09"/>
    <w:rsid w:val="69385EFB"/>
    <w:rsid w:val="69453CCF"/>
    <w:rsid w:val="694F4BCC"/>
    <w:rsid w:val="69544B43"/>
    <w:rsid w:val="69727FDD"/>
    <w:rsid w:val="69741A6C"/>
    <w:rsid w:val="69833A77"/>
    <w:rsid w:val="69A83DC1"/>
    <w:rsid w:val="69BB4180"/>
    <w:rsid w:val="69C63C66"/>
    <w:rsid w:val="6A0E71DB"/>
    <w:rsid w:val="6A412319"/>
    <w:rsid w:val="6A6F0A03"/>
    <w:rsid w:val="6AB30AE8"/>
    <w:rsid w:val="6AF75932"/>
    <w:rsid w:val="6B1224D8"/>
    <w:rsid w:val="6B39198A"/>
    <w:rsid w:val="6B4F0EF8"/>
    <w:rsid w:val="6B541806"/>
    <w:rsid w:val="6B786CE9"/>
    <w:rsid w:val="6B816219"/>
    <w:rsid w:val="6BD62A74"/>
    <w:rsid w:val="6BE073B2"/>
    <w:rsid w:val="6BE56AC7"/>
    <w:rsid w:val="6BF4532C"/>
    <w:rsid w:val="6C075C22"/>
    <w:rsid w:val="6C1C145C"/>
    <w:rsid w:val="6C217017"/>
    <w:rsid w:val="6C3935B3"/>
    <w:rsid w:val="6CA658CE"/>
    <w:rsid w:val="6D2758BD"/>
    <w:rsid w:val="6D2D0D41"/>
    <w:rsid w:val="6D3A55FD"/>
    <w:rsid w:val="6D7F593A"/>
    <w:rsid w:val="6DB41F8C"/>
    <w:rsid w:val="6DBC02E3"/>
    <w:rsid w:val="6DE273E3"/>
    <w:rsid w:val="6E302E5D"/>
    <w:rsid w:val="6E401F29"/>
    <w:rsid w:val="6E5D1643"/>
    <w:rsid w:val="6E5E508B"/>
    <w:rsid w:val="6E685B15"/>
    <w:rsid w:val="6E916458"/>
    <w:rsid w:val="6EAE1D35"/>
    <w:rsid w:val="6EB551C5"/>
    <w:rsid w:val="6EE750C7"/>
    <w:rsid w:val="6F03111A"/>
    <w:rsid w:val="6F1B4A34"/>
    <w:rsid w:val="6F3652FE"/>
    <w:rsid w:val="6F5932BA"/>
    <w:rsid w:val="6F725CE3"/>
    <w:rsid w:val="6FBE0A05"/>
    <w:rsid w:val="6FE81ED9"/>
    <w:rsid w:val="6FFC4DC2"/>
    <w:rsid w:val="70357ACF"/>
    <w:rsid w:val="70463E01"/>
    <w:rsid w:val="70AC0DA4"/>
    <w:rsid w:val="70C8517F"/>
    <w:rsid w:val="70DC1E1F"/>
    <w:rsid w:val="70FB2A90"/>
    <w:rsid w:val="71536760"/>
    <w:rsid w:val="717D3B3F"/>
    <w:rsid w:val="71B51AB3"/>
    <w:rsid w:val="71C42BB1"/>
    <w:rsid w:val="71C50DDE"/>
    <w:rsid w:val="71DF4857"/>
    <w:rsid w:val="720E4902"/>
    <w:rsid w:val="723122AE"/>
    <w:rsid w:val="725012C3"/>
    <w:rsid w:val="72555350"/>
    <w:rsid w:val="727001EE"/>
    <w:rsid w:val="72AF369E"/>
    <w:rsid w:val="72CD149E"/>
    <w:rsid w:val="72DE4765"/>
    <w:rsid w:val="72FB4D36"/>
    <w:rsid w:val="73040913"/>
    <w:rsid w:val="731E5898"/>
    <w:rsid w:val="73277D5B"/>
    <w:rsid w:val="735C3D76"/>
    <w:rsid w:val="73782442"/>
    <w:rsid w:val="738207D7"/>
    <w:rsid w:val="73856DF1"/>
    <w:rsid w:val="73C36DA6"/>
    <w:rsid w:val="73D36392"/>
    <w:rsid w:val="73DF10CA"/>
    <w:rsid w:val="73FB30E0"/>
    <w:rsid w:val="7400745E"/>
    <w:rsid w:val="744F2166"/>
    <w:rsid w:val="746C4EB6"/>
    <w:rsid w:val="748A79ED"/>
    <w:rsid w:val="74D11645"/>
    <w:rsid w:val="75547EF8"/>
    <w:rsid w:val="757A32AE"/>
    <w:rsid w:val="757B4DE7"/>
    <w:rsid w:val="7582657A"/>
    <w:rsid w:val="75B6468A"/>
    <w:rsid w:val="7650699E"/>
    <w:rsid w:val="765546ED"/>
    <w:rsid w:val="765A4306"/>
    <w:rsid w:val="76616EF2"/>
    <w:rsid w:val="769229B5"/>
    <w:rsid w:val="76D9061A"/>
    <w:rsid w:val="76FF7888"/>
    <w:rsid w:val="771201C0"/>
    <w:rsid w:val="773A7FDB"/>
    <w:rsid w:val="77434F73"/>
    <w:rsid w:val="7781514A"/>
    <w:rsid w:val="77835167"/>
    <w:rsid w:val="77C07107"/>
    <w:rsid w:val="78046871"/>
    <w:rsid w:val="7814191E"/>
    <w:rsid w:val="786042A7"/>
    <w:rsid w:val="78832B39"/>
    <w:rsid w:val="78A01283"/>
    <w:rsid w:val="78B0144A"/>
    <w:rsid w:val="78B5401D"/>
    <w:rsid w:val="790046AA"/>
    <w:rsid w:val="79434895"/>
    <w:rsid w:val="79541570"/>
    <w:rsid w:val="79845125"/>
    <w:rsid w:val="79907BD1"/>
    <w:rsid w:val="79C05F71"/>
    <w:rsid w:val="79CC5D82"/>
    <w:rsid w:val="79EA0430"/>
    <w:rsid w:val="79ED2289"/>
    <w:rsid w:val="7A66331C"/>
    <w:rsid w:val="7A7417F0"/>
    <w:rsid w:val="7A905A80"/>
    <w:rsid w:val="7A993CAB"/>
    <w:rsid w:val="7ACD63BD"/>
    <w:rsid w:val="7B1971AF"/>
    <w:rsid w:val="7B237BA0"/>
    <w:rsid w:val="7B2523AC"/>
    <w:rsid w:val="7B2E78DB"/>
    <w:rsid w:val="7B9D41A8"/>
    <w:rsid w:val="7BF42A29"/>
    <w:rsid w:val="7BF961B0"/>
    <w:rsid w:val="7C192409"/>
    <w:rsid w:val="7C2D7095"/>
    <w:rsid w:val="7C8A4062"/>
    <w:rsid w:val="7C8D3EDE"/>
    <w:rsid w:val="7C9851F2"/>
    <w:rsid w:val="7C9B4150"/>
    <w:rsid w:val="7CA5693B"/>
    <w:rsid w:val="7CC564C8"/>
    <w:rsid w:val="7CF663A5"/>
    <w:rsid w:val="7D154568"/>
    <w:rsid w:val="7D2117D1"/>
    <w:rsid w:val="7D284BC7"/>
    <w:rsid w:val="7D9721FE"/>
    <w:rsid w:val="7D9C4242"/>
    <w:rsid w:val="7DBE4670"/>
    <w:rsid w:val="7DD06059"/>
    <w:rsid w:val="7DEE1E58"/>
    <w:rsid w:val="7E210791"/>
    <w:rsid w:val="7E4E5370"/>
    <w:rsid w:val="7E565121"/>
    <w:rsid w:val="7E687CCF"/>
    <w:rsid w:val="7E8C5183"/>
    <w:rsid w:val="7F0E3703"/>
    <w:rsid w:val="7F3340AB"/>
    <w:rsid w:val="7F417173"/>
    <w:rsid w:val="7FAF40E0"/>
    <w:rsid w:val="7FB07388"/>
    <w:rsid w:val="7FD132B7"/>
    <w:rsid w:val="7FE070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1" w:count="267">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caption" w:semiHidden="1" w:unhideWhenUsed="1"/>
    <w:lsdException w:name="Default Paragraph Font" w:semiHidden="1"/>
    <w:lsdException w:name="HTML Top of Form" w:semiHidden="1" w:uiPriority="99" w:unhideWhenUsed="1" w:qFormat="0"/>
    <w:lsdException w:name="HTML Bottom of Form" w:semiHidden="1" w:uiPriority="99" w:unhideWhenUsed="1" w:qFormat="0"/>
    <w:lsdException w:name="Normal Table" w:semiHidden="1"/>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Placeholder Text" w:semiHidden="1" w:uiPriority="99" w:unhideWhenUsed="1" w:qFormat="0"/>
    <w:lsdException w:name="No Spacing" w:semiHidden="1" w:uiPriority="99" w:unhideWhenUsed="1" w:qFormat="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qFormat="0"/>
    <w:lsdException w:name="List Paragraph" w:semiHidden="1" w:uiPriority="99" w:unhideWhenUsed="1" w:qFormat="0"/>
    <w:lsdException w:name="Quote" w:semiHidden="1" w:uiPriority="99" w:unhideWhenUsed="1" w:qFormat="0"/>
    <w:lsdException w:name="Intense Quote" w:semiHidden="1" w:uiPriority="99" w:unhideWhenUsed="1" w:qFormat="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atentStyles>
  <w:style w:type="paragraph" w:default="1" w:styleId="Normal">
    <w:name w:val="Normal"/>
    <w:qFormat/>
    <w:rPr>
      <w:rFonts w:ascii="Calibri" w:eastAsia="Calibri" w:hAnsi="Calibri" w:cs="Arial"/>
    </w:rPr>
  </w:style>
  <w:style w:type="paragraph" w:styleId="Heading1">
    <w:name w:val="heading 1"/>
    <w:basedOn w:val="Normal"/>
    <w:next w:val="Normal"/>
    <w:qFormat/>
    <w:pPr>
      <w:keepNext/>
      <w:keepLines/>
      <w:spacing w:before="340" w:after="330" w:line="578" w:lineRule="auto"/>
      <w:outlineLvl w:val="0"/>
    </w:pPr>
    <w:rPr>
      <w:b/>
      <w:bCs/>
      <w:kern w:val="44"/>
      <w:sz w:val="44"/>
      <w:szCs w:val="44"/>
    </w:rPr>
  </w:style>
  <w:style w:type="paragraph" w:styleId="Heading2">
    <w:name w:val="heading 2"/>
    <w:basedOn w:val="Normal"/>
    <w:next w:val="Normal"/>
    <w:semiHidden/>
    <w:unhideWhenUsed/>
    <w:qFormat/>
    <w:pPr>
      <w:keepNext/>
      <w:keepLines/>
      <w:spacing w:before="260" w:after="260" w:line="416" w:lineRule="auto"/>
      <w:outlineLvl w:val="1"/>
    </w:pPr>
    <w:rPr>
      <w:b/>
      <w:bCs/>
      <w:sz w:val="32"/>
      <w:szCs w:val="32"/>
    </w:rPr>
  </w:style>
  <w:style w:type="paragraph" w:styleId="Heading3">
    <w:name w:val="heading 3"/>
    <w:basedOn w:val="Normal"/>
    <w:next w:val="Normal"/>
    <w:semiHidden/>
    <w:unhideWhenUsed/>
    <w:qFormat/>
    <w:pPr>
      <w:keepNext/>
      <w:keepLines/>
      <w:spacing w:before="260" w:after="260" w:line="416" w:lineRule="auto"/>
      <w:outlineLvl w:val="2"/>
    </w:pPr>
    <w:rPr>
      <w:b/>
      <w:bCs/>
      <w:sz w:val="32"/>
      <w:szCs w:val="32"/>
    </w:rPr>
  </w:style>
  <w:style w:type="paragraph" w:styleId="Heading4">
    <w:name w:val="heading 4"/>
    <w:basedOn w:val="Normal"/>
    <w:next w:val="Normal"/>
    <w:semiHidden/>
    <w:unhideWhenUsed/>
    <w:qFormat/>
    <w:pPr>
      <w:keepNext/>
      <w:keepLines/>
      <w:spacing w:before="280" w:after="290" w:line="376" w:lineRule="auto"/>
      <w:outlineLvl w:val="3"/>
    </w:pPr>
    <w:rPr>
      <w:b/>
      <w:bCs/>
      <w:sz w:val="28"/>
      <w:szCs w:val="28"/>
    </w:rPr>
  </w:style>
  <w:style w:type="paragraph" w:styleId="Heading5">
    <w:name w:val="heading 5"/>
    <w:basedOn w:val="Normal"/>
    <w:next w:val="Normal"/>
    <w:semiHidden/>
    <w:unhideWhenUsed/>
    <w:qFormat/>
    <w:pPr>
      <w:keepNext/>
      <w:keepLines/>
      <w:spacing w:before="280" w:after="290" w:line="376" w:lineRule="auto"/>
      <w:outlineLvl w:val="4"/>
    </w:pPr>
    <w:rPr>
      <w:b/>
      <w:bCs/>
      <w:sz w:val="28"/>
      <w:szCs w:val="28"/>
    </w:rPr>
  </w:style>
  <w:style w:type="paragraph" w:styleId="Heading6">
    <w:name w:val="heading 6"/>
    <w:basedOn w:val="Normal"/>
    <w:next w:val="Normal"/>
    <w:semiHidden/>
    <w:unhideWhenUsed/>
    <w:qFormat/>
    <w:pPr>
      <w:keepNext/>
      <w:keepLines/>
      <w:spacing w:before="240" w:after="64" w:line="320" w:lineRule="auto"/>
      <w:outlineLvl w:val="5"/>
    </w:pPr>
    <w:rPr>
      <w:b/>
      <w:bCs/>
      <w:sz w:val="24"/>
      <w:szCs w:val="24"/>
    </w:rPr>
  </w:style>
  <w:style w:type="paragraph" w:styleId="Heading7">
    <w:name w:val="heading 7"/>
    <w:basedOn w:val="Normal"/>
    <w:next w:val="Normal"/>
    <w:semiHidden/>
    <w:unhideWhenUsed/>
    <w:qFormat/>
    <w:pPr>
      <w:keepNext/>
      <w:keepLines/>
      <w:spacing w:before="240" w:after="64" w:line="320" w:lineRule="auto"/>
      <w:outlineLvl w:val="6"/>
    </w:pPr>
    <w:rPr>
      <w:b/>
      <w:bCs/>
      <w:sz w:val="24"/>
      <w:szCs w:val="24"/>
    </w:rPr>
  </w:style>
  <w:style w:type="paragraph" w:styleId="Heading8">
    <w:name w:val="heading 8"/>
    <w:basedOn w:val="Normal"/>
    <w:next w:val="Normal"/>
    <w:semiHidden/>
    <w:unhideWhenUsed/>
    <w:qFormat/>
    <w:pPr>
      <w:keepNext/>
      <w:keepLines/>
      <w:spacing w:before="240" w:after="64" w:line="320" w:lineRule="auto"/>
      <w:outlineLvl w:val="7"/>
    </w:pPr>
    <w:rPr>
      <w:sz w:val="24"/>
      <w:szCs w:val="24"/>
    </w:rPr>
  </w:style>
  <w:style w:type="paragraph" w:styleId="Heading9">
    <w:name w:val="heading 9"/>
    <w:basedOn w:val="Normal"/>
    <w:next w:val="Normal"/>
    <w:semiHidden/>
    <w:unhideWhenUsed/>
    <w:qFormat/>
    <w:pPr>
      <w:keepNext/>
      <w:keepLines/>
      <w:spacing w:before="240" w:after="64" w:line="320" w:lineRule="auto"/>
      <w:outlineLvl w:val="8"/>
    </w:pPr>
    <w:rPr>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qFormat/>
    <w:rPr>
      <w:sz w:val="16"/>
      <w:szCs w:val="16"/>
    </w:rPr>
  </w:style>
  <w:style w:type="paragraph" w:styleId="BlockText">
    <w:name w:val="Block Text"/>
    <w:basedOn w:val="Normal"/>
    <w:qFormat/>
    <w:pPr>
      <w:spacing w:after="120"/>
      <w:ind w:leftChars="700" w:left="1440" w:rightChars="700" w:right="1440"/>
    </w:pPr>
  </w:style>
  <w:style w:type="paragraph" w:styleId="BodyText">
    <w:name w:val="Body Text"/>
    <w:basedOn w:val="Normal"/>
    <w:qFormat/>
    <w:pPr>
      <w:spacing w:after="120"/>
    </w:pPr>
  </w:style>
  <w:style w:type="paragraph" w:styleId="BodyText2">
    <w:name w:val="Body Text 2"/>
    <w:basedOn w:val="Normal"/>
    <w:qFormat/>
    <w:pPr>
      <w:spacing w:after="120" w:line="480" w:lineRule="auto"/>
    </w:pPr>
  </w:style>
  <w:style w:type="paragraph" w:styleId="BodyText3">
    <w:name w:val="Body Text 3"/>
    <w:basedOn w:val="Normal"/>
    <w:qFormat/>
    <w:pPr>
      <w:spacing w:after="120"/>
    </w:pPr>
    <w:rPr>
      <w:sz w:val="16"/>
      <w:szCs w:val="16"/>
    </w:rPr>
  </w:style>
  <w:style w:type="paragraph" w:styleId="BodyTextFirstIndent">
    <w:name w:val="Body Text First Indent"/>
    <w:basedOn w:val="BodyText"/>
    <w:qFormat/>
    <w:pPr>
      <w:ind w:firstLineChars="100" w:firstLine="420"/>
    </w:pPr>
  </w:style>
  <w:style w:type="paragraph" w:styleId="BodyTextIndent">
    <w:name w:val="Body Text Indent"/>
    <w:basedOn w:val="Normal"/>
    <w:qFormat/>
    <w:pPr>
      <w:spacing w:after="120"/>
      <w:ind w:leftChars="200" w:left="420"/>
    </w:pPr>
  </w:style>
  <w:style w:type="paragraph" w:styleId="BodyTextFirstIndent2">
    <w:name w:val="Body Text First Indent 2"/>
    <w:basedOn w:val="BodyTextIndent"/>
    <w:qFormat/>
    <w:pPr>
      <w:ind w:firstLineChars="200" w:firstLine="420"/>
    </w:pPr>
  </w:style>
  <w:style w:type="paragraph" w:styleId="BodyTextIndent2">
    <w:name w:val="Body Text Indent 2"/>
    <w:basedOn w:val="Normal"/>
    <w:qFormat/>
    <w:pPr>
      <w:spacing w:after="120" w:line="480" w:lineRule="auto"/>
      <w:ind w:leftChars="200" w:left="420"/>
    </w:pPr>
  </w:style>
  <w:style w:type="paragraph" w:styleId="BodyTextIndent3">
    <w:name w:val="Body Text Indent 3"/>
    <w:basedOn w:val="Normal"/>
    <w:qFormat/>
    <w:pPr>
      <w:spacing w:after="120"/>
      <w:ind w:leftChars="200" w:left="420"/>
    </w:pPr>
    <w:rPr>
      <w:sz w:val="16"/>
      <w:szCs w:val="16"/>
    </w:rPr>
  </w:style>
  <w:style w:type="paragraph" w:styleId="Caption">
    <w:name w:val="caption"/>
    <w:basedOn w:val="Normal"/>
    <w:next w:val="Normal"/>
    <w:semiHidden/>
    <w:unhideWhenUsed/>
    <w:qFormat/>
    <w:rPr>
      <w:rFonts w:ascii="Arial" w:eastAsia="SimHei" w:hAnsi="Arial"/>
    </w:rPr>
  </w:style>
  <w:style w:type="paragraph" w:styleId="Closing">
    <w:name w:val="Closing"/>
    <w:basedOn w:val="Normal"/>
    <w:qFormat/>
    <w:pPr>
      <w:ind w:leftChars="2100" w:left="100"/>
    </w:pPr>
  </w:style>
  <w:style w:type="character" w:styleId="CommentReference">
    <w:name w:val="annotation reference"/>
    <w:basedOn w:val="DefaultParagraphFont"/>
    <w:qFormat/>
    <w:rPr>
      <w:sz w:val="21"/>
      <w:szCs w:val="21"/>
    </w:rPr>
  </w:style>
  <w:style w:type="paragraph" w:styleId="CommentText">
    <w:name w:val="annotation text"/>
    <w:basedOn w:val="Normal"/>
    <w:qFormat/>
  </w:style>
  <w:style w:type="paragraph" w:styleId="CommentSubject">
    <w:name w:val="annotation subject"/>
    <w:basedOn w:val="CommentText"/>
    <w:next w:val="CommentText"/>
    <w:qFormat/>
    <w:rPr>
      <w:b/>
      <w:bCs/>
    </w:rPr>
  </w:style>
  <w:style w:type="paragraph" w:styleId="Date">
    <w:name w:val="Date"/>
    <w:basedOn w:val="Normal"/>
    <w:next w:val="Normal"/>
    <w:qFormat/>
    <w:pPr>
      <w:ind w:leftChars="2500" w:left="100"/>
    </w:pPr>
  </w:style>
  <w:style w:type="paragraph" w:styleId="DocumentMap">
    <w:name w:val="Document Map"/>
    <w:basedOn w:val="Normal"/>
    <w:qFormat/>
    <w:pPr>
      <w:shd w:val="clear" w:color="auto" w:fill="000080"/>
    </w:pPr>
  </w:style>
  <w:style w:type="paragraph" w:styleId="E-mailSignature">
    <w:name w:val="E-mail Signature"/>
    <w:basedOn w:val="Normal"/>
    <w:qFormat/>
  </w:style>
  <w:style w:type="character" w:styleId="Emphasis">
    <w:name w:val="Emphasis"/>
    <w:basedOn w:val="DefaultParagraphFont"/>
    <w:qFormat/>
    <w:rPr>
      <w:i/>
      <w:iCs/>
    </w:rPr>
  </w:style>
  <w:style w:type="character" w:styleId="EndnoteReference">
    <w:name w:val="endnote reference"/>
    <w:basedOn w:val="DefaultParagraphFont"/>
    <w:qFormat/>
    <w:rPr>
      <w:vertAlign w:val="superscript"/>
    </w:rPr>
  </w:style>
  <w:style w:type="paragraph" w:styleId="EndnoteText">
    <w:name w:val="endnote text"/>
    <w:basedOn w:val="Normal"/>
    <w:qFormat/>
    <w:pPr>
      <w:snapToGrid w:val="0"/>
    </w:pPr>
  </w:style>
  <w:style w:type="paragraph" w:styleId="EnvelopeAddress">
    <w:name w:val="envelope address"/>
    <w:basedOn w:val="Normal"/>
    <w:qFormat/>
    <w:pPr>
      <w:framePr w:w="7920" w:h="1980" w:hRule="exact" w:hSpace="180" w:wrap="auto" w:hAnchor="page" w:xAlign="center" w:yAlign="bottom"/>
      <w:snapToGrid w:val="0"/>
      <w:ind w:leftChars="1400" w:left="100"/>
    </w:pPr>
    <w:rPr>
      <w:rFonts w:ascii="Arial" w:hAnsi="Arial"/>
      <w:sz w:val="24"/>
      <w:szCs w:val="24"/>
    </w:rPr>
  </w:style>
  <w:style w:type="paragraph" w:styleId="EnvelopeReturn">
    <w:name w:val="envelope return"/>
    <w:basedOn w:val="Normal"/>
    <w:qFormat/>
    <w:pPr>
      <w:snapToGrid w:val="0"/>
    </w:pPr>
    <w:rPr>
      <w:rFonts w:ascii="Arial" w:hAnsi="Arial"/>
    </w:rPr>
  </w:style>
  <w:style w:type="character" w:styleId="FollowedHyperlink">
    <w:name w:val="FollowedHyperlink"/>
    <w:basedOn w:val="DefaultParagraphFont"/>
    <w:qFormat/>
    <w:rPr>
      <w:color w:val="800080"/>
      <w:u w:val="single"/>
    </w:rPr>
  </w:style>
  <w:style w:type="paragraph" w:styleId="Footer">
    <w:name w:val="footer"/>
    <w:basedOn w:val="Normal"/>
    <w:qFormat/>
    <w:pPr>
      <w:tabs>
        <w:tab w:val="center" w:pos="4153"/>
        <w:tab w:val="right" w:pos="8306"/>
      </w:tabs>
      <w:snapToGrid w:val="0"/>
    </w:pPr>
    <w:rPr>
      <w:sz w:val="18"/>
      <w:szCs w:val="18"/>
    </w:rPr>
  </w:style>
  <w:style w:type="character" w:styleId="FootnoteReference">
    <w:name w:val="footnote reference"/>
    <w:basedOn w:val="DefaultParagraphFont"/>
    <w:qFormat/>
    <w:rPr>
      <w:vertAlign w:val="superscript"/>
    </w:rPr>
  </w:style>
  <w:style w:type="paragraph" w:styleId="FootnoteText">
    <w:name w:val="footnote text"/>
    <w:basedOn w:val="Normal"/>
    <w:qFormat/>
    <w:pPr>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HTMLAcronym">
    <w:name w:val="HTML Acronym"/>
    <w:basedOn w:val="DefaultParagraphFont"/>
    <w:qFormat/>
  </w:style>
  <w:style w:type="paragraph" w:styleId="HTMLAddress">
    <w:name w:val="HTML Address"/>
    <w:basedOn w:val="Normal"/>
    <w:qFormat/>
    <w:rPr>
      <w:i/>
      <w:iCs/>
    </w:rPr>
  </w:style>
  <w:style w:type="character" w:styleId="HTMLCite">
    <w:name w:val="HTML Cite"/>
    <w:basedOn w:val="DefaultParagraphFont"/>
    <w:qFormat/>
    <w:rPr>
      <w:i/>
      <w:iCs/>
    </w:rPr>
  </w:style>
  <w:style w:type="character" w:styleId="HTMLCode">
    <w:name w:val="HTML Code"/>
    <w:basedOn w:val="DefaultParagraphFont"/>
    <w:qFormat/>
    <w:rPr>
      <w:rFonts w:ascii="Courier New" w:hAnsi="Courier New" w:cs="Courier New"/>
      <w:sz w:val="20"/>
      <w:szCs w:val="20"/>
    </w:rPr>
  </w:style>
  <w:style w:type="character" w:styleId="HTMLDefinition">
    <w:name w:val="HTML Definition"/>
    <w:basedOn w:val="DefaultParagraphFont"/>
    <w:qFormat/>
    <w:rPr>
      <w:i/>
      <w:iCs/>
    </w:rPr>
  </w:style>
  <w:style w:type="character" w:styleId="HTMLKeyboard">
    <w:name w:val="HTML Keyboard"/>
    <w:basedOn w:val="DefaultParagraphFont"/>
    <w:qFormat/>
    <w:rPr>
      <w:rFonts w:ascii="Courier New" w:hAnsi="Courier New" w:cs="Courier New"/>
      <w:sz w:val="20"/>
      <w:szCs w:val="20"/>
    </w:rPr>
  </w:style>
  <w:style w:type="paragraph" w:styleId="HTMLPreformatted">
    <w:name w:val="HTML Preformatted"/>
    <w:basedOn w:val="Normal"/>
    <w:qFormat/>
    <w:rPr>
      <w:rFonts w:ascii="Courier New" w:hAnsi="Courier New" w:cs="Courier New"/>
    </w:rPr>
  </w:style>
  <w:style w:type="character" w:styleId="HTMLSample">
    <w:name w:val="HTML Sample"/>
    <w:basedOn w:val="DefaultParagraphFont"/>
    <w:qFormat/>
    <w:rPr>
      <w:rFonts w:ascii="Courier New" w:hAnsi="Courier New" w:cs="Courier New"/>
    </w:rPr>
  </w:style>
  <w:style w:type="character" w:styleId="HTMLTypewriter">
    <w:name w:val="HTML Typewriter"/>
    <w:basedOn w:val="DefaultParagraphFont"/>
    <w:qFormat/>
    <w:rPr>
      <w:rFonts w:ascii="Courier New" w:hAnsi="Courier New" w:cs="Courier New"/>
      <w:sz w:val="20"/>
      <w:szCs w:val="20"/>
    </w:rPr>
  </w:style>
  <w:style w:type="character" w:styleId="HTMLVariable">
    <w:name w:val="HTML Variable"/>
    <w:basedOn w:val="DefaultParagraphFont"/>
    <w:qFormat/>
    <w:rPr>
      <w:i/>
      <w:iCs/>
    </w:rPr>
  </w:style>
  <w:style w:type="character" w:styleId="Hyperlink">
    <w:name w:val="Hyperlink"/>
    <w:basedOn w:val="DefaultParagraphFont"/>
    <w:qFormat/>
    <w:rPr>
      <w:color w:val="0000FF"/>
      <w:u w:val="single"/>
    </w:rPr>
  </w:style>
  <w:style w:type="paragraph" w:styleId="Index1">
    <w:name w:val="index 1"/>
    <w:basedOn w:val="Normal"/>
    <w:next w:val="Normal"/>
    <w:qFormat/>
  </w:style>
  <w:style w:type="paragraph" w:styleId="Index2">
    <w:name w:val="index 2"/>
    <w:basedOn w:val="Normal"/>
    <w:next w:val="Normal"/>
    <w:qFormat/>
    <w:pPr>
      <w:ind w:leftChars="200" w:left="200"/>
    </w:pPr>
  </w:style>
  <w:style w:type="paragraph" w:styleId="Index3">
    <w:name w:val="index 3"/>
    <w:basedOn w:val="Normal"/>
    <w:next w:val="Normal"/>
    <w:qFormat/>
    <w:pPr>
      <w:ind w:leftChars="400" w:left="400"/>
    </w:pPr>
  </w:style>
  <w:style w:type="paragraph" w:styleId="Index4">
    <w:name w:val="index 4"/>
    <w:basedOn w:val="Normal"/>
    <w:next w:val="Normal"/>
    <w:qFormat/>
    <w:pPr>
      <w:ind w:leftChars="600" w:left="600"/>
    </w:pPr>
  </w:style>
  <w:style w:type="paragraph" w:styleId="Index5">
    <w:name w:val="index 5"/>
    <w:basedOn w:val="Normal"/>
    <w:next w:val="Normal"/>
    <w:qFormat/>
    <w:pPr>
      <w:ind w:leftChars="800" w:left="800"/>
    </w:pPr>
  </w:style>
  <w:style w:type="paragraph" w:styleId="Index6">
    <w:name w:val="index 6"/>
    <w:basedOn w:val="Normal"/>
    <w:next w:val="Normal"/>
    <w:qFormat/>
    <w:pPr>
      <w:ind w:leftChars="1000" w:left="1000"/>
    </w:pPr>
  </w:style>
  <w:style w:type="paragraph" w:styleId="Index7">
    <w:name w:val="index 7"/>
    <w:basedOn w:val="Normal"/>
    <w:next w:val="Normal"/>
    <w:qFormat/>
    <w:pPr>
      <w:ind w:leftChars="1200" w:left="1200"/>
    </w:pPr>
  </w:style>
  <w:style w:type="paragraph" w:styleId="Index8">
    <w:name w:val="index 8"/>
    <w:basedOn w:val="Normal"/>
    <w:next w:val="Normal"/>
    <w:qFormat/>
    <w:pPr>
      <w:ind w:leftChars="1400" w:left="1400"/>
    </w:pPr>
  </w:style>
  <w:style w:type="paragraph" w:styleId="Index9">
    <w:name w:val="index 9"/>
    <w:basedOn w:val="Normal"/>
    <w:next w:val="Normal"/>
    <w:qFormat/>
    <w:pPr>
      <w:ind w:leftChars="1600" w:left="1600"/>
    </w:pPr>
  </w:style>
  <w:style w:type="paragraph" w:styleId="IndexHeading">
    <w:name w:val="index heading"/>
    <w:basedOn w:val="Normal"/>
    <w:next w:val="Index1"/>
    <w:qFormat/>
    <w:rPr>
      <w:rFonts w:ascii="Arial" w:hAnsi="Arial"/>
      <w:b/>
      <w:bCs/>
    </w:rPr>
  </w:style>
  <w:style w:type="character" w:styleId="LineNumber">
    <w:name w:val="line number"/>
    <w:basedOn w:val="DefaultParagraphFont"/>
    <w:qFormat/>
  </w:style>
  <w:style w:type="paragraph" w:styleId="List">
    <w:name w:val="List"/>
    <w:basedOn w:val="Normal"/>
    <w:qFormat/>
    <w:pPr>
      <w:ind w:left="200" w:hangingChars="200" w:hanging="200"/>
    </w:pPr>
  </w:style>
  <w:style w:type="paragraph" w:styleId="List2">
    <w:name w:val="List 2"/>
    <w:basedOn w:val="Normal"/>
    <w:qFormat/>
    <w:pPr>
      <w:ind w:leftChars="200" w:left="100" w:hangingChars="200" w:hanging="200"/>
    </w:pPr>
  </w:style>
  <w:style w:type="paragraph" w:styleId="List3">
    <w:name w:val="List 3"/>
    <w:basedOn w:val="Normal"/>
    <w:qFormat/>
    <w:pPr>
      <w:ind w:leftChars="400" w:left="100" w:hangingChars="200" w:hanging="200"/>
    </w:pPr>
  </w:style>
  <w:style w:type="paragraph" w:styleId="List4">
    <w:name w:val="List 4"/>
    <w:basedOn w:val="Normal"/>
    <w:qFormat/>
    <w:pPr>
      <w:ind w:leftChars="600" w:left="100" w:hangingChars="200" w:hanging="200"/>
    </w:pPr>
  </w:style>
  <w:style w:type="paragraph" w:styleId="List5">
    <w:name w:val="List 5"/>
    <w:basedOn w:val="Normal"/>
    <w:qFormat/>
    <w:pPr>
      <w:ind w:leftChars="800" w:left="100" w:hangingChars="200" w:hanging="200"/>
    </w:pPr>
  </w:style>
  <w:style w:type="paragraph" w:styleId="ListBullet">
    <w:name w:val="List Bullet"/>
    <w:basedOn w:val="Normal"/>
    <w:qFormat/>
    <w:pPr>
      <w:numPr>
        <w:numId w:val="1"/>
      </w:numPr>
    </w:pPr>
  </w:style>
  <w:style w:type="paragraph" w:styleId="ListBullet2">
    <w:name w:val="List Bullet 2"/>
    <w:basedOn w:val="Normal"/>
    <w:qFormat/>
    <w:pPr>
      <w:numPr>
        <w:numId w:val="2"/>
      </w:numPr>
    </w:pPr>
  </w:style>
  <w:style w:type="paragraph" w:styleId="ListBullet3">
    <w:name w:val="List Bullet 3"/>
    <w:basedOn w:val="Normal"/>
    <w:qFormat/>
    <w:pPr>
      <w:numPr>
        <w:numId w:val="3"/>
      </w:numPr>
    </w:pPr>
  </w:style>
  <w:style w:type="paragraph" w:styleId="ListBullet4">
    <w:name w:val="List Bullet 4"/>
    <w:basedOn w:val="Normal"/>
    <w:qFormat/>
    <w:pPr>
      <w:numPr>
        <w:numId w:val="4"/>
      </w:numPr>
    </w:pPr>
  </w:style>
  <w:style w:type="paragraph" w:styleId="ListBullet5">
    <w:name w:val="List Bullet 5"/>
    <w:basedOn w:val="Normal"/>
    <w:qFormat/>
    <w:pPr>
      <w:numPr>
        <w:numId w:val="5"/>
      </w:numPr>
    </w:pPr>
  </w:style>
  <w:style w:type="paragraph" w:styleId="ListContinue">
    <w:name w:val="List Continue"/>
    <w:basedOn w:val="Normal"/>
    <w:qFormat/>
    <w:pPr>
      <w:spacing w:after="120"/>
      <w:ind w:leftChars="200" w:left="420"/>
    </w:pPr>
  </w:style>
  <w:style w:type="paragraph" w:styleId="ListContinue2">
    <w:name w:val="List Continue 2"/>
    <w:basedOn w:val="Normal"/>
    <w:qFormat/>
    <w:pPr>
      <w:spacing w:after="120"/>
      <w:ind w:leftChars="400" w:left="840"/>
    </w:pPr>
  </w:style>
  <w:style w:type="paragraph" w:styleId="ListContinue3">
    <w:name w:val="List Continue 3"/>
    <w:basedOn w:val="Normal"/>
    <w:qFormat/>
    <w:pPr>
      <w:spacing w:after="120"/>
      <w:ind w:leftChars="600" w:left="1260"/>
    </w:pPr>
  </w:style>
  <w:style w:type="paragraph" w:styleId="ListContinue4">
    <w:name w:val="List Continue 4"/>
    <w:basedOn w:val="Normal"/>
    <w:qFormat/>
    <w:pPr>
      <w:spacing w:after="120"/>
      <w:ind w:leftChars="800" w:left="1680"/>
    </w:pPr>
  </w:style>
  <w:style w:type="paragraph" w:styleId="ListContinue5">
    <w:name w:val="List Continue 5"/>
    <w:basedOn w:val="Normal"/>
    <w:qFormat/>
    <w:pPr>
      <w:spacing w:after="120"/>
      <w:ind w:leftChars="1000" w:left="2100"/>
    </w:pPr>
  </w:style>
  <w:style w:type="paragraph" w:styleId="ListNumber">
    <w:name w:val="List Number"/>
    <w:basedOn w:val="Normal"/>
    <w:qFormat/>
    <w:pPr>
      <w:numPr>
        <w:numId w:val="6"/>
      </w:numPr>
    </w:pPr>
  </w:style>
  <w:style w:type="paragraph" w:styleId="ListNumber2">
    <w:name w:val="List Number 2"/>
    <w:basedOn w:val="Normal"/>
    <w:qFormat/>
    <w:pPr>
      <w:numPr>
        <w:numId w:val="7"/>
      </w:numPr>
    </w:pPr>
  </w:style>
  <w:style w:type="paragraph" w:styleId="ListNumber3">
    <w:name w:val="List Number 3"/>
    <w:basedOn w:val="Normal"/>
    <w:qFormat/>
    <w:pPr>
      <w:numPr>
        <w:numId w:val="8"/>
      </w:numPr>
    </w:pPr>
  </w:style>
  <w:style w:type="paragraph" w:styleId="ListNumber4">
    <w:name w:val="List Number 4"/>
    <w:basedOn w:val="Normal"/>
    <w:qFormat/>
    <w:pPr>
      <w:numPr>
        <w:numId w:val="9"/>
      </w:numPr>
    </w:pPr>
  </w:style>
  <w:style w:type="paragraph" w:styleId="ListNumber5">
    <w:name w:val="List Number 5"/>
    <w:basedOn w:val="Normal"/>
    <w:qFormat/>
    <w:pPr>
      <w:numPr>
        <w:numId w:val="10"/>
      </w:numPr>
    </w:pPr>
  </w:style>
  <w:style w:type="paragraph" w:styleId="MacroText">
    <w:name w:val="macro"/>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Theme="minorEastAsia" w:hAnsi="Courier New" w:cs="Courier New"/>
      <w:kern w:val="2"/>
      <w:sz w:val="24"/>
      <w:szCs w:val="24"/>
      <w:lang w:eastAsia="zh-CN"/>
    </w:rPr>
  </w:style>
  <w:style w:type="paragraph" w:styleId="MessageHeader">
    <w:name w:val="Message Header"/>
    <w:basedOn w:val="Normal"/>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sz w:val="24"/>
      <w:szCs w:val="24"/>
    </w:rPr>
  </w:style>
  <w:style w:type="paragraph" w:styleId="NormalWeb">
    <w:name w:val="Normal (Web)"/>
    <w:basedOn w:val="Normal"/>
    <w:qFormat/>
    <w:rPr>
      <w:sz w:val="24"/>
      <w:szCs w:val="24"/>
    </w:rPr>
  </w:style>
  <w:style w:type="paragraph" w:styleId="NormalIndent">
    <w:name w:val="Normal Indent"/>
    <w:basedOn w:val="Normal"/>
    <w:qFormat/>
    <w:pPr>
      <w:ind w:firstLineChars="200" w:firstLine="420"/>
    </w:pPr>
  </w:style>
  <w:style w:type="paragraph" w:styleId="NoteHeading">
    <w:name w:val="Note Heading"/>
    <w:basedOn w:val="Normal"/>
    <w:next w:val="Normal"/>
    <w:qFormat/>
    <w:pPr>
      <w:jc w:val="center"/>
    </w:pPr>
  </w:style>
  <w:style w:type="character" w:styleId="PageNumber">
    <w:name w:val="page number"/>
    <w:basedOn w:val="DefaultParagraphFont"/>
    <w:qFormat/>
  </w:style>
  <w:style w:type="paragraph" w:styleId="PlainText">
    <w:name w:val="Plain Text"/>
    <w:basedOn w:val="Normal"/>
    <w:qFormat/>
    <w:rPr>
      <w:rFonts w:ascii="SimSun" w:hAnsi="Courier New" w:cs="Courier New"/>
      <w:szCs w:val="21"/>
    </w:rPr>
  </w:style>
  <w:style w:type="paragraph" w:styleId="Salutation">
    <w:name w:val="Salutation"/>
    <w:basedOn w:val="Normal"/>
    <w:next w:val="Normal"/>
    <w:qFormat/>
  </w:style>
  <w:style w:type="paragraph" w:styleId="Signature">
    <w:name w:val="Signature"/>
    <w:basedOn w:val="Normal"/>
    <w:qFormat/>
    <w:pPr>
      <w:ind w:leftChars="2100" w:left="100"/>
    </w:pPr>
  </w:style>
  <w:style w:type="character" w:styleId="Strong">
    <w:name w:val="Strong"/>
    <w:basedOn w:val="DefaultParagraphFont"/>
    <w:qFormat/>
    <w:rPr>
      <w:b/>
      <w:bCs/>
    </w:rPr>
  </w:style>
  <w:style w:type="paragraph" w:styleId="Subtitle">
    <w:name w:val="Subtitle"/>
    <w:basedOn w:val="Normal"/>
    <w:qFormat/>
    <w:pPr>
      <w:spacing w:before="240" w:after="60" w:line="312" w:lineRule="auto"/>
      <w:jc w:val="center"/>
      <w:outlineLvl w:val="1"/>
    </w:pPr>
    <w:rPr>
      <w:rFonts w:ascii="Arial" w:hAnsi="Arial"/>
      <w:b/>
      <w:bCs/>
      <w:kern w:val="28"/>
      <w:sz w:val="32"/>
      <w:szCs w:val="32"/>
    </w:rPr>
  </w:style>
  <w:style w:type="table" w:styleId="Table3Deffects1">
    <w:name w:val="Table 3D effects 1"/>
    <w:basedOn w:val="TableNormal"/>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qFormat/>
    <w:pPr>
      <w:widowControl w:val="0"/>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qFormat/>
    <w:pPr>
      <w:widowControl w:val="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qFormat/>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qFormat/>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qFormat/>
    <w:pPr>
      <w:widowControl w:val="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qFormat/>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qFormat/>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pPr>
      <w:widowControl w:val="0"/>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qFormat/>
    <w:pPr>
      <w:widowControl w:val="0"/>
      <w:jc w:val="both"/>
    </w:p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qFormat/>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qFormat/>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styleId="TableGrid">
    <w:name w:val="Table Grid"/>
    <w:basedOn w:val="TableNormal"/>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qFormat/>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qFormat/>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qFormat/>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qFormat/>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qFormat/>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TableList5">
    <w:name w:val="Table List 5"/>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qFormat/>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TableofAuthorities">
    <w:name w:val="table of authorities"/>
    <w:basedOn w:val="Normal"/>
    <w:next w:val="Normal"/>
    <w:qFormat/>
    <w:pPr>
      <w:ind w:leftChars="200" w:left="420"/>
    </w:pPr>
  </w:style>
  <w:style w:type="paragraph" w:styleId="TableofFigures">
    <w:name w:val="table of figures"/>
    <w:basedOn w:val="Normal"/>
    <w:next w:val="Normal"/>
    <w:qFormat/>
    <w:pPr>
      <w:ind w:leftChars="200" w:left="200" w:hangingChars="200" w:hanging="200"/>
    </w:pPr>
  </w:style>
  <w:style w:type="table" w:styleId="TableProfessional">
    <w:name w:val="Table Professional"/>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qFormat/>
    <w:pPr>
      <w:widowControl w:val="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qFormat/>
    <w:pPr>
      <w:widowControl w:val="0"/>
      <w:jc w:val="both"/>
    </w:pPr>
    <w:tblPr>
      <w:tblInd w:w="0" w:type="dxa"/>
      <w:tblCellMar>
        <w:top w:w="0" w:type="dxa"/>
        <w:left w:w="108" w:type="dxa"/>
        <w:bottom w:w="0" w:type="dxa"/>
        <w:right w:w="108" w:type="dxa"/>
      </w:tblCellMa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qFormat/>
    <w:pPr>
      <w:widowControl w:val="0"/>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qFormat/>
    <w:pPr>
      <w:widowControl w:val="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qFormat/>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qFormat/>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qFormat/>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paragraph" w:styleId="Title">
    <w:name w:val="Title"/>
    <w:basedOn w:val="Normal"/>
    <w:qFormat/>
    <w:pPr>
      <w:spacing w:before="240" w:after="60"/>
      <w:jc w:val="center"/>
      <w:outlineLvl w:val="0"/>
    </w:pPr>
    <w:rPr>
      <w:rFonts w:ascii="Arial" w:hAnsi="Arial"/>
      <w:b/>
      <w:bCs/>
      <w:sz w:val="32"/>
      <w:szCs w:val="32"/>
    </w:rPr>
  </w:style>
  <w:style w:type="paragraph" w:styleId="TOAHeading">
    <w:name w:val="toa heading"/>
    <w:basedOn w:val="Normal"/>
    <w:next w:val="Normal"/>
    <w:qFormat/>
    <w:pPr>
      <w:spacing w:before="120"/>
    </w:pPr>
    <w:rPr>
      <w:rFonts w:ascii="Arial" w:hAnsi="Arial"/>
      <w:sz w:val="24"/>
      <w:szCs w:val="24"/>
    </w:rPr>
  </w:style>
  <w:style w:type="paragraph" w:styleId="TOC1">
    <w:name w:val="toc 1"/>
    <w:basedOn w:val="Normal"/>
    <w:next w:val="Normal"/>
    <w:qFormat/>
  </w:style>
  <w:style w:type="paragraph" w:styleId="TOC2">
    <w:name w:val="toc 2"/>
    <w:basedOn w:val="Normal"/>
    <w:next w:val="Normal"/>
    <w:qFormat/>
    <w:pPr>
      <w:ind w:leftChars="200" w:left="420"/>
    </w:pPr>
  </w:style>
  <w:style w:type="paragraph" w:styleId="TOC3">
    <w:name w:val="toc 3"/>
    <w:basedOn w:val="Normal"/>
    <w:next w:val="Normal"/>
    <w:qFormat/>
    <w:pPr>
      <w:ind w:leftChars="400" w:left="840"/>
    </w:pPr>
  </w:style>
  <w:style w:type="paragraph" w:styleId="TOC4">
    <w:name w:val="toc 4"/>
    <w:basedOn w:val="Normal"/>
    <w:next w:val="Normal"/>
    <w:qFormat/>
    <w:pPr>
      <w:ind w:leftChars="600" w:left="1260"/>
    </w:pPr>
  </w:style>
  <w:style w:type="paragraph" w:styleId="TOC5">
    <w:name w:val="toc 5"/>
    <w:basedOn w:val="Normal"/>
    <w:next w:val="Normal"/>
    <w:qFormat/>
    <w:pPr>
      <w:ind w:leftChars="800" w:left="1680"/>
    </w:pPr>
  </w:style>
  <w:style w:type="paragraph" w:styleId="TOC6">
    <w:name w:val="toc 6"/>
    <w:basedOn w:val="Normal"/>
    <w:next w:val="Normal"/>
    <w:qFormat/>
    <w:pPr>
      <w:ind w:leftChars="1000" w:left="2100"/>
    </w:pPr>
  </w:style>
  <w:style w:type="paragraph" w:styleId="TOC7">
    <w:name w:val="toc 7"/>
    <w:basedOn w:val="Normal"/>
    <w:next w:val="Normal"/>
    <w:qFormat/>
    <w:pPr>
      <w:ind w:leftChars="1200" w:left="2520"/>
    </w:pPr>
  </w:style>
  <w:style w:type="paragraph" w:styleId="TOC8">
    <w:name w:val="toc 8"/>
    <w:basedOn w:val="Normal"/>
    <w:next w:val="Normal"/>
    <w:qFormat/>
    <w:pPr>
      <w:ind w:leftChars="1400" w:left="2940"/>
    </w:pPr>
  </w:style>
  <w:style w:type="paragraph" w:styleId="TOC9">
    <w:name w:val="toc 9"/>
    <w:basedOn w:val="Normal"/>
    <w:next w:val="Normal"/>
    <w:qFormat/>
    <w:pPr>
      <w:ind w:leftChars="1600" w:left="3360"/>
    </w:pPr>
  </w:style>
  <w:style w:type="table" w:styleId="LightShading">
    <w:name w:val="Light Shading"/>
    <w:basedOn w:val="TableNormal"/>
    <w:uiPriority w:val="60"/>
    <w:qFormat/>
    <w:rPr>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uiPriority w:val="60"/>
    <w:qFormat/>
    <w:rPr>
      <w:color w:val="365F91"/>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LightShading-Accent2">
    <w:name w:val="Light Shading Accent 2"/>
    <w:basedOn w:val="TableNormal"/>
    <w:uiPriority w:val="60"/>
    <w:qFormat/>
    <w:rPr>
      <w:color w:val="943634"/>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LightShading-Accent3">
    <w:name w:val="Light Shading Accent 3"/>
    <w:basedOn w:val="TableNormal"/>
    <w:uiPriority w:val="60"/>
    <w:qFormat/>
    <w:rPr>
      <w:color w:val="76923C"/>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LightShading-Accent4">
    <w:name w:val="Light Shading Accent 4"/>
    <w:basedOn w:val="TableNormal"/>
    <w:uiPriority w:val="60"/>
    <w:qFormat/>
    <w:rPr>
      <w:color w:val="5F497A"/>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LightShading-Accent5">
    <w:name w:val="Light Shading Accent 5"/>
    <w:basedOn w:val="TableNormal"/>
    <w:uiPriority w:val="60"/>
    <w:qFormat/>
    <w:rPr>
      <w:color w:val="31849B"/>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LightShading-Accent6">
    <w:name w:val="Light Shading Accent 6"/>
    <w:basedOn w:val="TableNormal"/>
    <w:uiPriority w:val="60"/>
    <w:qFormat/>
    <w:rPr>
      <w:color w:val="E36C0A"/>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LightList">
    <w:name w:val="Light List"/>
    <w:basedOn w:val="TableNormal"/>
    <w:uiPriority w:val="61"/>
    <w:qFormat/>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qFormat/>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qFormat/>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qFormat/>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qFormat/>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qFormat/>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qFormat/>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qFormat/>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styleId="LightGrid-Accent1">
    <w:name w:val="Light Grid Accent 1"/>
    <w:basedOn w:val="TableNormal"/>
    <w:uiPriority w:val="62"/>
    <w:qFormat/>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styleId="LightGrid-Accent2">
    <w:name w:val="Light Grid Accent 2"/>
    <w:basedOn w:val="TableNormal"/>
    <w:uiPriority w:val="62"/>
    <w:qFormat/>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ghtGrid-Accent3">
    <w:name w:val="Light Grid Accent 3"/>
    <w:basedOn w:val="TableNormal"/>
    <w:uiPriority w:val="62"/>
    <w:qFormat/>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ghtGrid-Accent4">
    <w:name w:val="Light Grid Accent 4"/>
    <w:basedOn w:val="TableNormal"/>
    <w:uiPriority w:val="62"/>
    <w:qFormat/>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ghtGrid-Accent5">
    <w:name w:val="Light Grid Accent 5"/>
    <w:basedOn w:val="TableNormal"/>
    <w:uiPriority w:val="62"/>
    <w:qFormat/>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ghtGrid-Accent6">
    <w:name w:val="Light Grid Accent 6"/>
    <w:basedOn w:val="TableNormal"/>
    <w:uiPriority w:val="62"/>
    <w:qFormat/>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MediumShading1">
    <w:name w:val="Medium Shading 1"/>
    <w:basedOn w:val="TableNormal"/>
    <w:uiPriority w:val="63"/>
    <w:qFormat/>
    <w:tblPr>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qFormat/>
    <w:tblPr>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qFormat/>
    <w:tblPr>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qFormat/>
    <w:tblPr>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qFormat/>
    <w:tblPr>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qFormat/>
    <w:tblPr>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qFormat/>
    <w:tblPr>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1">
    <w:name w:val="Medium Shading 2 Accent 1"/>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2">
    <w:name w:val="Medium Shading 2 Accent 2"/>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3">
    <w:name w:val="Medium Shading 2 Accent 3"/>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4">
    <w:name w:val="Medium Shading 2 Accent 4"/>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5">
    <w:name w:val="Medium Shading 2 Accent 5"/>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6">
    <w:name w:val="Medium Shading 2 Accent 6"/>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List1">
    <w:name w:val="Medium List 1"/>
    <w:basedOn w:val="TableNormal"/>
    <w:uiPriority w:val="65"/>
    <w:qFormat/>
    <w:rPr>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qFormat/>
    <w:rPr>
      <w:color w:val="000000"/>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qFormat/>
    <w:rPr>
      <w:color w:val="000000"/>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qFormat/>
    <w:rPr>
      <w:color w:val="000000"/>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qFormat/>
    <w:rPr>
      <w:color w:val="000000"/>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qFormat/>
    <w:rPr>
      <w:color w:val="000000"/>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qFormat/>
    <w:rPr>
      <w:color w:val="000000"/>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qFormat/>
    <w:rPr>
      <w:rFonts w:ascii="SimSun" w:eastAsia="Courier New" w:hAnsi="SimSun"/>
      <w:color w:val="000000"/>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qFormat/>
    <w:rPr>
      <w:rFonts w:ascii="SimSun" w:eastAsia="Courier New" w:hAnsi="SimSun"/>
      <w:color w:val="000000"/>
    </w:rPr>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qFormat/>
    <w:rPr>
      <w:rFonts w:ascii="SimSun" w:eastAsia="Courier New" w:hAnsi="SimSun"/>
      <w:color w:val="000000"/>
    </w:rPr>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qFormat/>
    <w:rPr>
      <w:rFonts w:ascii="SimSun" w:eastAsia="Courier New" w:hAnsi="SimSun"/>
      <w:color w:val="000000"/>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qFormat/>
    <w:rPr>
      <w:rFonts w:ascii="SimSun" w:eastAsia="Courier New" w:hAnsi="SimSun"/>
      <w:color w:val="000000"/>
    </w:rPr>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qFormat/>
    <w:rPr>
      <w:rFonts w:ascii="SimSun" w:eastAsia="Courier New" w:hAnsi="SimSun"/>
      <w:color w:val="000000"/>
    </w:rPr>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qFormat/>
    <w:rPr>
      <w:rFonts w:ascii="SimSun" w:eastAsia="Courier New" w:hAnsi="SimSun"/>
      <w:color w:val="000000"/>
    </w:rPr>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qFormat/>
    <w:tblPr>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qFormat/>
    <w:tblPr>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qFormat/>
    <w:tblPr>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qFormat/>
    <w:tblPr>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qFormat/>
    <w:tblPr>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qFormat/>
    <w:tblPr>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qFormat/>
    <w:tblPr>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qFormat/>
    <w:rPr>
      <w:rFonts w:ascii="SimSun" w:eastAsia="Courier New" w:hAnsi="SimSun"/>
      <w:color w:val="000000"/>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qFormat/>
    <w:rPr>
      <w:rFonts w:ascii="SimSun" w:eastAsia="Courier New" w:hAnsi="SimSun"/>
      <w:color w:val="000000"/>
    </w:rPr>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qFormat/>
    <w:rPr>
      <w:rFonts w:ascii="SimSun" w:eastAsia="Courier New" w:hAnsi="SimSun"/>
      <w:color w:val="000000"/>
    </w:rPr>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qFormat/>
    <w:rPr>
      <w:rFonts w:ascii="SimSun" w:eastAsia="Courier New" w:hAnsi="SimSun"/>
      <w:color w:val="000000"/>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qFormat/>
    <w:rPr>
      <w:rFonts w:ascii="SimSun" w:eastAsia="Courier New" w:hAnsi="SimSun"/>
      <w:color w:val="000000"/>
    </w:rPr>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qFormat/>
    <w:rPr>
      <w:rFonts w:ascii="SimSun" w:eastAsia="Courier New" w:hAnsi="SimSun"/>
      <w:color w:val="000000"/>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qFormat/>
    <w:rPr>
      <w:rFonts w:ascii="SimSun" w:eastAsia="Courier New" w:hAnsi="SimSun"/>
      <w:color w:val="000000"/>
    </w:rPr>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MediumGrid3">
    <w:name w:val="Medium Grid 3"/>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styleId="MediumGrid3-Accent1">
    <w:name w:val="Medium Grid 3 Accent 1"/>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MediumGrid3-Accent2">
    <w:name w:val="Medium Grid 3 Accent 2"/>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MediumGrid3-Accent3">
    <w:name w:val="Medium Grid 3 Accent 3"/>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MediumGrid3-Accent4">
    <w:name w:val="Medium Grid 3 Accent 4"/>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MediumGrid3-Accent5">
    <w:name w:val="Medium Grid 3 Accent 5"/>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MediumGrid3-Accent6">
    <w:name w:val="Medium Grid 3 Accent 6"/>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arkList">
    <w:name w:val="Dark List"/>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qFormat/>
    <w:rPr>
      <w:color w:val="000000"/>
    </w:rPr>
    <w:tblPr>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qFormat/>
    <w:rPr>
      <w:color w:val="000000"/>
    </w:rPr>
    <w:tblPr>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qFormat/>
    <w:rPr>
      <w:color w:val="000000"/>
    </w:rPr>
    <w:tblPr>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qFormat/>
    <w:rPr>
      <w:color w:val="000000"/>
    </w:rPr>
    <w:tblPr>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qFormat/>
    <w:rPr>
      <w:color w:val="000000"/>
    </w:rPr>
    <w:tblPr>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qFormat/>
    <w:rPr>
      <w:color w:val="000000"/>
    </w:rPr>
    <w:tblPr>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qFormat/>
    <w:rPr>
      <w:color w:val="000000"/>
    </w:rPr>
    <w:tblPr>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1" w:count="267">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caption" w:semiHidden="1" w:unhideWhenUsed="1"/>
    <w:lsdException w:name="Default Paragraph Font" w:semiHidden="1"/>
    <w:lsdException w:name="HTML Top of Form" w:semiHidden="1" w:uiPriority="99" w:unhideWhenUsed="1" w:qFormat="0"/>
    <w:lsdException w:name="HTML Bottom of Form" w:semiHidden="1" w:uiPriority="99" w:unhideWhenUsed="1" w:qFormat="0"/>
    <w:lsdException w:name="Normal Table" w:semiHidden="1"/>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Placeholder Text" w:semiHidden="1" w:uiPriority="99" w:unhideWhenUsed="1" w:qFormat="0"/>
    <w:lsdException w:name="No Spacing" w:semiHidden="1" w:uiPriority="99" w:unhideWhenUsed="1" w:qFormat="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qFormat="0"/>
    <w:lsdException w:name="List Paragraph" w:semiHidden="1" w:uiPriority="99" w:unhideWhenUsed="1" w:qFormat="0"/>
    <w:lsdException w:name="Quote" w:semiHidden="1" w:uiPriority="99" w:unhideWhenUsed="1" w:qFormat="0"/>
    <w:lsdException w:name="Intense Quote" w:semiHidden="1" w:uiPriority="99" w:unhideWhenUsed="1" w:qFormat="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atentStyles>
  <w:style w:type="paragraph" w:default="1" w:styleId="Normal">
    <w:name w:val="Normal"/>
    <w:qFormat/>
    <w:rPr>
      <w:rFonts w:ascii="Calibri" w:eastAsia="Calibri" w:hAnsi="Calibri" w:cs="Arial"/>
    </w:rPr>
  </w:style>
  <w:style w:type="paragraph" w:styleId="Heading1">
    <w:name w:val="heading 1"/>
    <w:basedOn w:val="Normal"/>
    <w:next w:val="Normal"/>
    <w:qFormat/>
    <w:pPr>
      <w:keepNext/>
      <w:keepLines/>
      <w:spacing w:before="340" w:after="330" w:line="578" w:lineRule="auto"/>
      <w:outlineLvl w:val="0"/>
    </w:pPr>
    <w:rPr>
      <w:b/>
      <w:bCs/>
      <w:kern w:val="44"/>
      <w:sz w:val="44"/>
      <w:szCs w:val="44"/>
    </w:rPr>
  </w:style>
  <w:style w:type="paragraph" w:styleId="Heading2">
    <w:name w:val="heading 2"/>
    <w:basedOn w:val="Normal"/>
    <w:next w:val="Normal"/>
    <w:semiHidden/>
    <w:unhideWhenUsed/>
    <w:qFormat/>
    <w:pPr>
      <w:keepNext/>
      <w:keepLines/>
      <w:spacing w:before="260" w:after="260" w:line="416" w:lineRule="auto"/>
      <w:outlineLvl w:val="1"/>
    </w:pPr>
    <w:rPr>
      <w:b/>
      <w:bCs/>
      <w:sz w:val="32"/>
      <w:szCs w:val="32"/>
    </w:rPr>
  </w:style>
  <w:style w:type="paragraph" w:styleId="Heading3">
    <w:name w:val="heading 3"/>
    <w:basedOn w:val="Normal"/>
    <w:next w:val="Normal"/>
    <w:semiHidden/>
    <w:unhideWhenUsed/>
    <w:qFormat/>
    <w:pPr>
      <w:keepNext/>
      <w:keepLines/>
      <w:spacing w:before="260" w:after="260" w:line="416" w:lineRule="auto"/>
      <w:outlineLvl w:val="2"/>
    </w:pPr>
    <w:rPr>
      <w:b/>
      <w:bCs/>
      <w:sz w:val="32"/>
      <w:szCs w:val="32"/>
    </w:rPr>
  </w:style>
  <w:style w:type="paragraph" w:styleId="Heading4">
    <w:name w:val="heading 4"/>
    <w:basedOn w:val="Normal"/>
    <w:next w:val="Normal"/>
    <w:semiHidden/>
    <w:unhideWhenUsed/>
    <w:qFormat/>
    <w:pPr>
      <w:keepNext/>
      <w:keepLines/>
      <w:spacing w:before="280" w:after="290" w:line="376" w:lineRule="auto"/>
      <w:outlineLvl w:val="3"/>
    </w:pPr>
    <w:rPr>
      <w:b/>
      <w:bCs/>
      <w:sz w:val="28"/>
      <w:szCs w:val="28"/>
    </w:rPr>
  </w:style>
  <w:style w:type="paragraph" w:styleId="Heading5">
    <w:name w:val="heading 5"/>
    <w:basedOn w:val="Normal"/>
    <w:next w:val="Normal"/>
    <w:semiHidden/>
    <w:unhideWhenUsed/>
    <w:qFormat/>
    <w:pPr>
      <w:keepNext/>
      <w:keepLines/>
      <w:spacing w:before="280" w:after="290" w:line="376" w:lineRule="auto"/>
      <w:outlineLvl w:val="4"/>
    </w:pPr>
    <w:rPr>
      <w:b/>
      <w:bCs/>
      <w:sz w:val="28"/>
      <w:szCs w:val="28"/>
    </w:rPr>
  </w:style>
  <w:style w:type="paragraph" w:styleId="Heading6">
    <w:name w:val="heading 6"/>
    <w:basedOn w:val="Normal"/>
    <w:next w:val="Normal"/>
    <w:semiHidden/>
    <w:unhideWhenUsed/>
    <w:qFormat/>
    <w:pPr>
      <w:keepNext/>
      <w:keepLines/>
      <w:spacing w:before="240" w:after="64" w:line="320" w:lineRule="auto"/>
      <w:outlineLvl w:val="5"/>
    </w:pPr>
    <w:rPr>
      <w:b/>
      <w:bCs/>
      <w:sz w:val="24"/>
      <w:szCs w:val="24"/>
    </w:rPr>
  </w:style>
  <w:style w:type="paragraph" w:styleId="Heading7">
    <w:name w:val="heading 7"/>
    <w:basedOn w:val="Normal"/>
    <w:next w:val="Normal"/>
    <w:semiHidden/>
    <w:unhideWhenUsed/>
    <w:qFormat/>
    <w:pPr>
      <w:keepNext/>
      <w:keepLines/>
      <w:spacing w:before="240" w:after="64" w:line="320" w:lineRule="auto"/>
      <w:outlineLvl w:val="6"/>
    </w:pPr>
    <w:rPr>
      <w:b/>
      <w:bCs/>
      <w:sz w:val="24"/>
      <w:szCs w:val="24"/>
    </w:rPr>
  </w:style>
  <w:style w:type="paragraph" w:styleId="Heading8">
    <w:name w:val="heading 8"/>
    <w:basedOn w:val="Normal"/>
    <w:next w:val="Normal"/>
    <w:semiHidden/>
    <w:unhideWhenUsed/>
    <w:qFormat/>
    <w:pPr>
      <w:keepNext/>
      <w:keepLines/>
      <w:spacing w:before="240" w:after="64" w:line="320" w:lineRule="auto"/>
      <w:outlineLvl w:val="7"/>
    </w:pPr>
    <w:rPr>
      <w:sz w:val="24"/>
      <w:szCs w:val="24"/>
    </w:rPr>
  </w:style>
  <w:style w:type="paragraph" w:styleId="Heading9">
    <w:name w:val="heading 9"/>
    <w:basedOn w:val="Normal"/>
    <w:next w:val="Normal"/>
    <w:semiHidden/>
    <w:unhideWhenUsed/>
    <w:qFormat/>
    <w:pPr>
      <w:keepNext/>
      <w:keepLines/>
      <w:spacing w:before="240" w:after="64" w:line="320" w:lineRule="auto"/>
      <w:outlineLvl w:val="8"/>
    </w:pPr>
    <w:rPr>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qFormat/>
    <w:rPr>
      <w:sz w:val="16"/>
      <w:szCs w:val="16"/>
    </w:rPr>
  </w:style>
  <w:style w:type="paragraph" w:styleId="BlockText">
    <w:name w:val="Block Text"/>
    <w:basedOn w:val="Normal"/>
    <w:qFormat/>
    <w:pPr>
      <w:spacing w:after="120"/>
      <w:ind w:leftChars="700" w:left="1440" w:rightChars="700" w:right="1440"/>
    </w:pPr>
  </w:style>
  <w:style w:type="paragraph" w:styleId="BodyText">
    <w:name w:val="Body Text"/>
    <w:basedOn w:val="Normal"/>
    <w:qFormat/>
    <w:pPr>
      <w:spacing w:after="120"/>
    </w:pPr>
  </w:style>
  <w:style w:type="paragraph" w:styleId="BodyText2">
    <w:name w:val="Body Text 2"/>
    <w:basedOn w:val="Normal"/>
    <w:qFormat/>
    <w:pPr>
      <w:spacing w:after="120" w:line="480" w:lineRule="auto"/>
    </w:pPr>
  </w:style>
  <w:style w:type="paragraph" w:styleId="BodyText3">
    <w:name w:val="Body Text 3"/>
    <w:basedOn w:val="Normal"/>
    <w:qFormat/>
    <w:pPr>
      <w:spacing w:after="120"/>
    </w:pPr>
    <w:rPr>
      <w:sz w:val="16"/>
      <w:szCs w:val="16"/>
    </w:rPr>
  </w:style>
  <w:style w:type="paragraph" w:styleId="BodyTextFirstIndent">
    <w:name w:val="Body Text First Indent"/>
    <w:basedOn w:val="BodyText"/>
    <w:qFormat/>
    <w:pPr>
      <w:ind w:firstLineChars="100" w:firstLine="420"/>
    </w:pPr>
  </w:style>
  <w:style w:type="paragraph" w:styleId="BodyTextIndent">
    <w:name w:val="Body Text Indent"/>
    <w:basedOn w:val="Normal"/>
    <w:qFormat/>
    <w:pPr>
      <w:spacing w:after="120"/>
      <w:ind w:leftChars="200" w:left="420"/>
    </w:pPr>
  </w:style>
  <w:style w:type="paragraph" w:styleId="BodyTextFirstIndent2">
    <w:name w:val="Body Text First Indent 2"/>
    <w:basedOn w:val="BodyTextIndent"/>
    <w:qFormat/>
    <w:pPr>
      <w:ind w:firstLineChars="200" w:firstLine="420"/>
    </w:pPr>
  </w:style>
  <w:style w:type="paragraph" w:styleId="BodyTextIndent2">
    <w:name w:val="Body Text Indent 2"/>
    <w:basedOn w:val="Normal"/>
    <w:qFormat/>
    <w:pPr>
      <w:spacing w:after="120" w:line="480" w:lineRule="auto"/>
      <w:ind w:leftChars="200" w:left="420"/>
    </w:pPr>
  </w:style>
  <w:style w:type="paragraph" w:styleId="BodyTextIndent3">
    <w:name w:val="Body Text Indent 3"/>
    <w:basedOn w:val="Normal"/>
    <w:qFormat/>
    <w:pPr>
      <w:spacing w:after="120"/>
      <w:ind w:leftChars="200" w:left="420"/>
    </w:pPr>
    <w:rPr>
      <w:sz w:val="16"/>
      <w:szCs w:val="16"/>
    </w:rPr>
  </w:style>
  <w:style w:type="paragraph" w:styleId="Caption">
    <w:name w:val="caption"/>
    <w:basedOn w:val="Normal"/>
    <w:next w:val="Normal"/>
    <w:semiHidden/>
    <w:unhideWhenUsed/>
    <w:qFormat/>
    <w:rPr>
      <w:rFonts w:ascii="Arial" w:eastAsia="SimHei" w:hAnsi="Arial"/>
    </w:rPr>
  </w:style>
  <w:style w:type="paragraph" w:styleId="Closing">
    <w:name w:val="Closing"/>
    <w:basedOn w:val="Normal"/>
    <w:qFormat/>
    <w:pPr>
      <w:ind w:leftChars="2100" w:left="100"/>
    </w:pPr>
  </w:style>
  <w:style w:type="character" w:styleId="CommentReference">
    <w:name w:val="annotation reference"/>
    <w:basedOn w:val="DefaultParagraphFont"/>
    <w:qFormat/>
    <w:rPr>
      <w:sz w:val="21"/>
      <w:szCs w:val="21"/>
    </w:rPr>
  </w:style>
  <w:style w:type="paragraph" w:styleId="CommentText">
    <w:name w:val="annotation text"/>
    <w:basedOn w:val="Normal"/>
    <w:qFormat/>
  </w:style>
  <w:style w:type="paragraph" w:styleId="CommentSubject">
    <w:name w:val="annotation subject"/>
    <w:basedOn w:val="CommentText"/>
    <w:next w:val="CommentText"/>
    <w:qFormat/>
    <w:rPr>
      <w:b/>
      <w:bCs/>
    </w:rPr>
  </w:style>
  <w:style w:type="paragraph" w:styleId="Date">
    <w:name w:val="Date"/>
    <w:basedOn w:val="Normal"/>
    <w:next w:val="Normal"/>
    <w:qFormat/>
    <w:pPr>
      <w:ind w:leftChars="2500" w:left="100"/>
    </w:pPr>
  </w:style>
  <w:style w:type="paragraph" w:styleId="DocumentMap">
    <w:name w:val="Document Map"/>
    <w:basedOn w:val="Normal"/>
    <w:qFormat/>
    <w:pPr>
      <w:shd w:val="clear" w:color="auto" w:fill="000080"/>
    </w:pPr>
  </w:style>
  <w:style w:type="paragraph" w:styleId="E-mailSignature">
    <w:name w:val="E-mail Signature"/>
    <w:basedOn w:val="Normal"/>
    <w:qFormat/>
  </w:style>
  <w:style w:type="character" w:styleId="Emphasis">
    <w:name w:val="Emphasis"/>
    <w:basedOn w:val="DefaultParagraphFont"/>
    <w:qFormat/>
    <w:rPr>
      <w:i/>
      <w:iCs/>
    </w:rPr>
  </w:style>
  <w:style w:type="character" w:styleId="EndnoteReference">
    <w:name w:val="endnote reference"/>
    <w:basedOn w:val="DefaultParagraphFont"/>
    <w:qFormat/>
    <w:rPr>
      <w:vertAlign w:val="superscript"/>
    </w:rPr>
  </w:style>
  <w:style w:type="paragraph" w:styleId="EndnoteText">
    <w:name w:val="endnote text"/>
    <w:basedOn w:val="Normal"/>
    <w:qFormat/>
    <w:pPr>
      <w:snapToGrid w:val="0"/>
    </w:pPr>
  </w:style>
  <w:style w:type="paragraph" w:styleId="EnvelopeAddress">
    <w:name w:val="envelope address"/>
    <w:basedOn w:val="Normal"/>
    <w:qFormat/>
    <w:pPr>
      <w:framePr w:w="7920" w:h="1980" w:hRule="exact" w:hSpace="180" w:wrap="auto" w:hAnchor="page" w:xAlign="center" w:yAlign="bottom"/>
      <w:snapToGrid w:val="0"/>
      <w:ind w:leftChars="1400" w:left="100"/>
    </w:pPr>
    <w:rPr>
      <w:rFonts w:ascii="Arial" w:hAnsi="Arial"/>
      <w:sz w:val="24"/>
      <w:szCs w:val="24"/>
    </w:rPr>
  </w:style>
  <w:style w:type="paragraph" w:styleId="EnvelopeReturn">
    <w:name w:val="envelope return"/>
    <w:basedOn w:val="Normal"/>
    <w:qFormat/>
    <w:pPr>
      <w:snapToGrid w:val="0"/>
    </w:pPr>
    <w:rPr>
      <w:rFonts w:ascii="Arial" w:hAnsi="Arial"/>
    </w:rPr>
  </w:style>
  <w:style w:type="character" w:styleId="FollowedHyperlink">
    <w:name w:val="FollowedHyperlink"/>
    <w:basedOn w:val="DefaultParagraphFont"/>
    <w:qFormat/>
    <w:rPr>
      <w:color w:val="800080"/>
      <w:u w:val="single"/>
    </w:rPr>
  </w:style>
  <w:style w:type="paragraph" w:styleId="Footer">
    <w:name w:val="footer"/>
    <w:basedOn w:val="Normal"/>
    <w:qFormat/>
    <w:pPr>
      <w:tabs>
        <w:tab w:val="center" w:pos="4153"/>
        <w:tab w:val="right" w:pos="8306"/>
      </w:tabs>
      <w:snapToGrid w:val="0"/>
    </w:pPr>
    <w:rPr>
      <w:sz w:val="18"/>
      <w:szCs w:val="18"/>
    </w:rPr>
  </w:style>
  <w:style w:type="character" w:styleId="FootnoteReference">
    <w:name w:val="footnote reference"/>
    <w:basedOn w:val="DefaultParagraphFont"/>
    <w:qFormat/>
    <w:rPr>
      <w:vertAlign w:val="superscript"/>
    </w:rPr>
  </w:style>
  <w:style w:type="paragraph" w:styleId="FootnoteText">
    <w:name w:val="footnote text"/>
    <w:basedOn w:val="Normal"/>
    <w:qFormat/>
    <w:pPr>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HTMLAcronym">
    <w:name w:val="HTML Acronym"/>
    <w:basedOn w:val="DefaultParagraphFont"/>
    <w:qFormat/>
  </w:style>
  <w:style w:type="paragraph" w:styleId="HTMLAddress">
    <w:name w:val="HTML Address"/>
    <w:basedOn w:val="Normal"/>
    <w:qFormat/>
    <w:rPr>
      <w:i/>
      <w:iCs/>
    </w:rPr>
  </w:style>
  <w:style w:type="character" w:styleId="HTMLCite">
    <w:name w:val="HTML Cite"/>
    <w:basedOn w:val="DefaultParagraphFont"/>
    <w:qFormat/>
    <w:rPr>
      <w:i/>
      <w:iCs/>
    </w:rPr>
  </w:style>
  <w:style w:type="character" w:styleId="HTMLCode">
    <w:name w:val="HTML Code"/>
    <w:basedOn w:val="DefaultParagraphFont"/>
    <w:qFormat/>
    <w:rPr>
      <w:rFonts w:ascii="Courier New" w:hAnsi="Courier New" w:cs="Courier New"/>
      <w:sz w:val="20"/>
      <w:szCs w:val="20"/>
    </w:rPr>
  </w:style>
  <w:style w:type="character" w:styleId="HTMLDefinition">
    <w:name w:val="HTML Definition"/>
    <w:basedOn w:val="DefaultParagraphFont"/>
    <w:qFormat/>
    <w:rPr>
      <w:i/>
      <w:iCs/>
    </w:rPr>
  </w:style>
  <w:style w:type="character" w:styleId="HTMLKeyboard">
    <w:name w:val="HTML Keyboard"/>
    <w:basedOn w:val="DefaultParagraphFont"/>
    <w:qFormat/>
    <w:rPr>
      <w:rFonts w:ascii="Courier New" w:hAnsi="Courier New" w:cs="Courier New"/>
      <w:sz w:val="20"/>
      <w:szCs w:val="20"/>
    </w:rPr>
  </w:style>
  <w:style w:type="paragraph" w:styleId="HTMLPreformatted">
    <w:name w:val="HTML Preformatted"/>
    <w:basedOn w:val="Normal"/>
    <w:qFormat/>
    <w:rPr>
      <w:rFonts w:ascii="Courier New" w:hAnsi="Courier New" w:cs="Courier New"/>
    </w:rPr>
  </w:style>
  <w:style w:type="character" w:styleId="HTMLSample">
    <w:name w:val="HTML Sample"/>
    <w:basedOn w:val="DefaultParagraphFont"/>
    <w:qFormat/>
    <w:rPr>
      <w:rFonts w:ascii="Courier New" w:hAnsi="Courier New" w:cs="Courier New"/>
    </w:rPr>
  </w:style>
  <w:style w:type="character" w:styleId="HTMLTypewriter">
    <w:name w:val="HTML Typewriter"/>
    <w:basedOn w:val="DefaultParagraphFont"/>
    <w:qFormat/>
    <w:rPr>
      <w:rFonts w:ascii="Courier New" w:hAnsi="Courier New" w:cs="Courier New"/>
      <w:sz w:val="20"/>
      <w:szCs w:val="20"/>
    </w:rPr>
  </w:style>
  <w:style w:type="character" w:styleId="HTMLVariable">
    <w:name w:val="HTML Variable"/>
    <w:basedOn w:val="DefaultParagraphFont"/>
    <w:qFormat/>
    <w:rPr>
      <w:i/>
      <w:iCs/>
    </w:rPr>
  </w:style>
  <w:style w:type="character" w:styleId="Hyperlink">
    <w:name w:val="Hyperlink"/>
    <w:basedOn w:val="DefaultParagraphFont"/>
    <w:qFormat/>
    <w:rPr>
      <w:color w:val="0000FF"/>
      <w:u w:val="single"/>
    </w:rPr>
  </w:style>
  <w:style w:type="paragraph" w:styleId="Index1">
    <w:name w:val="index 1"/>
    <w:basedOn w:val="Normal"/>
    <w:next w:val="Normal"/>
    <w:qFormat/>
  </w:style>
  <w:style w:type="paragraph" w:styleId="Index2">
    <w:name w:val="index 2"/>
    <w:basedOn w:val="Normal"/>
    <w:next w:val="Normal"/>
    <w:qFormat/>
    <w:pPr>
      <w:ind w:leftChars="200" w:left="200"/>
    </w:pPr>
  </w:style>
  <w:style w:type="paragraph" w:styleId="Index3">
    <w:name w:val="index 3"/>
    <w:basedOn w:val="Normal"/>
    <w:next w:val="Normal"/>
    <w:qFormat/>
    <w:pPr>
      <w:ind w:leftChars="400" w:left="400"/>
    </w:pPr>
  </w:style>
  <w:style w:type="paragraph" w:styleId="Index4">
    <w:name w:val="index 4"/>
    <w:basedOn w:val="Normal"/>
    <w:next w:val="Normal"/>
    <w:qFormat/>
    <w:pPr>
      <w:ind w:leftChars="600" w:left="600"/>
    </w:pPr>
  </w:style>
  <w:style w:type="paragraph" w:styleId="Index5">
    <w:name w:val="index 5"/>
    <w:basedOn w:val="Normal"/>
    <w:next w:val="Normal"/>
    <w:qFormat/>
    <w:pPr>
      <w:ind w:leftChars="800" w:left="800"/>
    </w:pPr>
  </w:style>
  <w:style w:type="paragraph" w:styleId="Index6">
    <w:name w:val="index 6"/>
    <w:basedOn w:val="Normal"/>
    <w:next w:val="Normal"/>
    <w:qFormat/>
    <w:pPr>
      <w:ind w:leftChars="1000" w:left="1000"/>
    </w:pPr>
  </w:style>
  <w:style w:type="paragraph" w:styleId="Index7">
    <w:name w:val="index 7"/>
    <w:basedOn w:val="Normal"/>
    <w:next w:val="Normal"/>
    <w:qFormat/>
    <w:pPr>
      <w:ind w:leftChars="1200" w:left="1200"/>
    </w:pPr>
  </w:style>
  <w:style w:type="paragraph" w:styleId="Index8">
    <w:name w:val="index 8"/>
    <w:basedOn w:val="Normal"/>
    <w:next w:val="Normal"/>
    <w:qFormat/>
    <w:pPr>
      <w:ind w:leftChars="1400" w:left="1400"/>
    </w:pPr>
  </w:style>
  <w:style w:type="paragraph" w:styleId="Index9">
    <w:name w:val="index 9"/>
    <w:basedOn w:val="Normal"/>
    <w:next w:val="Normal"/>
    <w:qFormat/>
    <w:pPr>
      <w:ind w:leftChars="1600" w:left="1600"/>
    </w:pPr>
  </w:style>
  <w:style w:type="paragraph" w:styleId="IndexHeading">
    <w:name w:val="index heading"/>
    <w:basedOn w:val="Normal"/>
    <w:next w:val="Index1"/>
    <w:qFormat/>
    <w:rPr>
      <w:rFonts w:ascii="Arial" w:hAnsi="Arial"/>
      <w:b/>
      <w:bCs/>
    </w:rPr>
  </w:style>
  <w:style w:type="character" w:styleId="LineNumber">
    <w:name w:val="line number"/>
    <w:basedOn w:val="DefaultParagraphFont"/>
    <w:qFormat/>
  </w:style>
  <w:style w:type="paragraph" w:styleId="List">
    <w:name w:val="List"/>
    <w:basedOn w:val="Normal"/>
    <w:qFormat/>
    <w:pPr>
      <w:ind w:left="200" w:hangingChars="200" w:hanging="200"/>
    </w:pPr>
  </w:style>
  <w:style w:type="paragraph" w:styleId="List2">
    <w:name w:val="List 2"/>
    <w:basedOn w:val="Normal"/>
    <w:qFormat/>
    <w:pPr>
      <w:ind w:leftChars="200" w:left="100" w:hangingChars="200" w:hanging="200"/>
    </w:pPr>
  </w:style>
  <w:style w:type="paragraph" w:styleId="List3">
    <w:name w:val="List 3"/>
    <w:basedOn w:val="Normal"/>
    <w:qFormat/>
    <w:pPr>
      <w:ind w:leftChars="400" w:left="100" w:hangingChars="200" w:hanging="200"/>
    </w:pPr>
  </w:style>
  <w:style w:type="paragraph" w:styleId="List4">
    <w:name w:val="List 4"/>
    <w:basedOn w:val="Normal"/>
    <w:qFormat/>
    <w:pPr>
      <w:ind w:leftChars="600" w:left="100" w:hangingChars="200" w:hanging="200"/>
    </w:pPr>
  </w:style>
  <w:style w:type="paragraph" w:styleId="List5">
    <w:name w:val="List 5"/>
    <w:basedOn w:val="Normal"/>
    <w:qFormat/>
    <w:pPr>
      <w:ind w:leftChars="800" w:left="100" w:hangingChars="200" w:hanging="200"/>
    </w:pPr>
  </w:style>
  <w:style w:type="paragraph" w:styleId="ListBullet">
    <w:name w:val="List Bullet"/>
    <w:basedOn w:val="Normal"/>
    <w:qFormat/>
    <w:pPr>
      <w:numPr>
        <w:numId w:val="1"/>
      </w:numPr>
    </w:pPr>
  </w:style>
  <w:style w:type="paragraph" w:styleId="ListBullet2">
    <w:name w:val="List Bullet 2"/>
    <w:basedOn w:val="Normal"/>
    <w:qFormat/>
    <w:pPr>
      <w:numPr>
        <w:numId w:val="2"/>
      </w:numPr>
    </w:pPr>
  </w:style>
  <w:style w:type="paragraph" w:styleId="ListBullet3">
    <w:name w:val="List Bullet 3"/>
    <w:basedOn w:val="Normal"/>
    <w:qFormat/>
    <w:pPr>
      <w:numPr>
        <w:numId w:val="3"/>
      </w:numPr>
    </w:pPr>
  </w:style>
  <w:style w:type="paragraph" w:styleId="ListBullet4">
    <w:name w:val="List Bullet 4"/>
    <w:basedOn w:val="Normal"/>
    <w:qFormat/>
    <w:pPr>
      <w:numPr>
        <w:numId w:val="4"/>
      </w:numPr>
    </w:pPr>
  </w:style>
  <w:style w:type="paragraph" w:styleId="ListBullet5">
    <w:name w:val="List Bullet 5"/>
    <w:basedOn w:val="Normal"/>
    <w:qFormat/>
    <w:pPr>
      <w:numPr>
        <w:numId w:val="5"/>
      </w:numPr>
    </w:pPr>
  </w:style>
  <w:style w:type="paragraph" w:styleId="ListContinue">
    <w:name w:val="List Continue"/>
    <w:basedOn w:val="Normal"/>
    <w:qFormat/>
    <w:pPr>
      <w:spacing w:after="120"/>
      <w:ind w:leftChars="200" w:left="420"/>
    </w:pPr>
  </w:style>
  <w:style w:type="paragraph" w:styleId="ListContinue2">
    <w:name w:val="List Continue 2"/>
    <w:basedOn w:val="Normal"/>
    <w:qFormat/>
    <w:pPr>
      <w:spacing w:after="120"/>
      <w:ind w:leftChars="400" w:left="840"/>
    </w:pPr>
  </w:style>
  <w:style w:type="paragraph" w:styleId="ListContinue3">
    <w:name w:val="List Continue 3"/>
    <w:basedOn w:val="Normal"/>
    <w:qFormat/>
    <w:pPr>
      <w:spacing w:after="120"/>
      <w:ind w:leftChars="600" w:left="1260"/>
    </w:pPr>
  </w:style>
  <w:style w:type="paragraph" w:styleId="ListContinue4">
    <w:name w:val="List Continue 4"/>
    <w:basedOn w:val="Normal"/>
    <w:qFormat/>
    <w:pPr>
      <w:spacing w:after="120"/>
      <w:ind w:leftChars="800" w:left="1680"/>
    </w:pPr>
  </w:style>
  <w:style w:type="paragraph" w:styleId="ListContinue5">
    <w:name w:val="List Continue 5"/>
    <w:basedOn w:val="Normal"/>
    <w:qFormat/>
    <w:pPr>
      <w:spacing w:after="120"/>
      <w:ind w:leftChars="1000" w:left="2100"/>
    </w:pPr>
  </w:style>
  <w:style w:type="paragraph" w:styleId="ListNumber">
    <w:name w:val="List Number"/>
    <w:basedOn w:val="Normal"/>
    <w:qFormat/>
    <w:pPr>
      <w:numPr>
        <w:numId w:val="6"/>
      </w:numPr>
    </w:pPr>
  </w:style>
  <w:style w:type="paragraph" w:styleId="ListNumber2">
    <w:name w:val="List Number 2"/>
    <w:basedOn w:val="Normal"/>
    <w:qFormat/>
    <w:pPr>
      <w:numPr>
        <w:numId w:val="7"/>
      </w:numPr>
    </w:pPr>
  </w:style>
  <w:style w:type="paragraph" w:styleId="ListNumber3">
    <w:name w:val="List Number 3"/>
    <w:basedOn w:val="Normal"/>
    <w:qFormat/>
    <w:pPr>
      <w:numPr>
        <w:numId w:val="8"/>
      </w:numPr>
    </w:pPr>
  </w:style>
  <w:style w:type="paragraph" w:styleId="ListNumber4">
    <w:name w:val="List Number 4"/>
    <w:basedOn w:val="Normal"/>
    <w:qFormat/>
    <w:pPr>
      <w:numPr>
        <w:numId w:val="9"/>
      </w:numPr>
    </w:pPr>
  </w:style>
  <w:style w:type="paragraph" w:styleId="ListNumber5">
    <w:name w:val="List Number 5"/>
    <w:basedOn w:val="Normal"/>
    <w:qFormat/>
    <w:pPr>
      <w:numPr>
        <w:numId w:val="10"/>
      </w:numPr>
    </w:pPr>
  </w:style>
  <w:style w:type="paragraph" w:styleId="MacroText">
    <w:name w:val="macro"/>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Theme="minorEastAsia" w:hAnsi="Courier New" w:cs="Courier New"/>
      <w:kern w:val="2"/>
      <w:sz w:val="24"/>
      <w:szCs w:val="24"/>
      <w:lang w:eastAsia="zh-CN"/>
    </w:rPr>
  </w:style>
  <w:style w:type="paragraph" w:styleId="MessageHeader">
    <w:name w:val="Message Header"/>
    <w:basedOn w:val="Normal"/>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sz w:val="24"/>
      <w:szCs w:val="24"/>
    </w:rPr>
  </w:style>
  <w:style w:type="paragraph" w:styleId="NormalWeb">
    <w:name w:val="Normal (Web)"/>
    <w:basedOn w:val="Normal"/>
    <w:qFormat/>
    <w:rPr>
      <w:sz w:val="24"/>
      <w:szCs w:val="24"/>
    </w:rPr>
  </w:style>
  <w:style w:type="paragraph" w:styleId="NormalIndent">
    <w:name w:val="Normal Indent"/>
    <w:basedOn w:val="Normal"/>
    <w:qFormat/>
    <w:pPr>
      <w:ind w:firstLineChars="200" w:firstLine="420"/>
    </w:pPr>
  </w:style>
  <w:style w:type="paragraph" w:styleId="NoteHeading">
    <w:name w:val="Note Heading"/>
    <w:basedOn w:val="Normal"/>
    <w:next w:val="Normal"/>
    <w:qFormat/>
    <w:pPr>
      <w:jc w:val="center"/>
    </w:pPr>
  </w:style>
  <w:style w:type="character" w:styleId="PageNumber">
    <w:name w:val="page number"/>
    <w:basedOn w:val="DefaultParagraphFont"/>
    <w:qFormat/>
  </w:style>
  <w:style w:type="paragraph" w:styleId="PlainText">
    <w:name w:val="Plain Text"/>
    <w:basedOn w:val="Normal"/>
    <w:qFormat/>
    <w:rPr>
      <w:rFonts w:ascii="SimSun" w:hAnsi="Courier New" w:cs="Courier New"/>
      <w:szCs w:val="21"/>
    </w:rPr>
  </w:style>
  <w:style w:type="paragraph" w:styleId="Salutation">
    <w:name w:val="Salutation"/>
    <w:basedOn w:val="Normal"/>
    <w:next w:val="Normal"/>
    <w:qFormat/>
  </w:style>
  <w:style w:type="paragraph" w:styleId="Signature">
    <w:name w:val="Signature"/>
    <w:basedOn w:val="Normal"/>
    <w:qFormat/>
    <w:pPr>
      <w:ind w:leftChars="2100" w:left="100"/>
    </w:pPr>
  </w:style>
  <w:style w:type="character" w:styleId="Strong">
    <w:name w:val="Strong"/>
    <w:basedOn w:val="DefaultParagraphFont"/>
    <w:qFormat/>
    <w:rPr>
      <w:b/>
      <w:bCs/>
    </w:rPr>
  </w:style>
  <w:style w:type="paragraph" w:styleId="Subtitle">
    <w:name w:val="Subtitle"/>
    <w:basedOn w:val="Normal"/>
    <w:qFormat/>
    <w:pPr>
      <w:spacing w:before="240" w:after="60" w:line="312" w:lineRule="auto"/>
      <w:jc w:val="center"/>
      <w:outlineLvl w:val="1"/>
    </w:pPr>
    <w:rPr>
      <w:rFonts w:ascii="Arial" w:hAnsi="Arial"/>
      <w:b/>
      <w:bCs/>
      <w:kern w:val="28"/>
      <w:sz w:val="32"/>
      <w:szCs w:val="32"/>
    </w:rPr>
  </w:style>
  <w:style w:type="table" w:styleId="Table3Deffects1">
    <w:name w:val="Table 3D effects 1"/>
    <w:basedOn w:val="TableNormal"/>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qFormat/>
    <w:pPr>
      <w:widowControl w:val="0"/>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qFormat/>
    <w:pPr>
      <w:widowControl w:val="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qFormat/>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qFormat/>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qFormat/>
    <w:pPr>
      <w:widowControl w:val="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qFormat/>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qFormat/>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pPr>
      <w:widowControl w:val="0"/>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qFormat/>
    <w:pPr>
      <w:widowControl w:val="0"/>
      <w:jc w:val="both"/>
    </w:p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qFormat/>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qFormat/>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styleId="TableGrid">
    <w:name w:val="Table Grid"/>
    <w:basedOn w:val="TableNormal"/>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qFormat/>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qFormat/>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qFormat/>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qFormat/>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qFormat/>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TableList5">
    <w:name w:val="Table List 5"/>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qFormat/>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TableofAuthorities">
    <w:name w:val="table of authorities"/>
    <w:basedOn w:val="Normal"/>
    <w:next w:val="Normal"/>
    <w:qFormat/>
    <w:pPr>
      <w:ind w:leftChars="200" w:left="420"/>
    </w:pPr>
  </w:style>
  <w:style w:type="paragraph" w:styleId="TableofFigures">
    <w:name w:val="table of figures"/>
    <w:basedOn w:val="Normal"/>
    <w:next w:val="Normal"/>
    <w:qFormat/>
    <w:pPr>
      <w:ind w:leftChars="200" w:left="200" w:hangingChars="200" w:hanging="200"/>
    </w:pPr>
  </w:style>
  <w:style w:type="table" w:styleId="TableProfessional">
    <w:name w:val="Table Professional"/>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qFormat/>
    <w:pPr>
      <w:widowControl w:val="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qFormat/>
    <w:pPr>
      <w:widowControl w:val="0"/>
      <w:jc w:val="both"/>
    </w:pPr>
    <w:tblPr>
      <w:tblInd w:w="0" w:type="dxa"/>
      <w:tblCellMar>
        <w:top w:w="0" w:type="dxa"/>
        <w:left w:w="108" w:type="dxa"/>
        <w:bottom w:w="0" w:type="dxa"/>
        <w:right w:w="108" w:type="dxa"/>
      </w:tblCellMa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qFormat/>
    <w:pPr>
      <w:widowControl w:val="0"/>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qFormat/>
    <w:pPr>
      <w:widowControl w:val="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qFormat/>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qFormat/>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qFormat/>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paragraph" w:styleId="Title">
    <w:name w:val="Title"/>
    <w:basedOn w:val="Normal"/>
    <w:qFormat/>
    <w:pPr>
      <w:spacing w:before="240" w:after="60"/>
      <w:jc w:val="center"/>
      <w:outlineLvl w:val="0"/>
    </w:pPr>
    <w:rPr>
      <w:rFonts w:ascii="Arial" w:hAnsi="Arial"/>
      <w:b/>
      <w:bCs/>
      <w:sz w:val="32"/>
      <w:szCs w:val="32"/>
    </w:rPr>
  </w:style>
  <w:style w:type="paragraph" w:styleId="TOAHeading">
    <w:name w:val="toa heading"/>
    <w:basedOn w:val="Normal"/>
    <w:next w:val="Normal"/>
    <w:qFormat/>
    <w:pPr>
      <w:spacing w:before="120"/>
    </w:pPr>
    <w:rPr>
      <w:rFonts w:ascii="Arial" w:hAnsi="Arial"/>
      <w:sz w:val="24"/>
      <w:szCs w:val="24"/>
    </w:rPr>
  </w:style>
  <w:style w:type="paragraph" w:styleId="TOC1">
    <w:name w:val="toc 1"/>
    <w:basedOn w:val="Normal"/>
    <w:next w:val="Normal"/>
    <w:qFormat/>
  </w:style>
  <w:style w:type="paragraph" w:styleId="TOC2">
    <w:name w:val="toc 2"/>
    <w:basedOn w:val="Normal"/>
    <w:next w:val="Normal"/>
    <w:qFormat/>
    <w:pPr>
      <w:ind w:leftChars="200" w:left="420"/>
    </w:pPr>
  </w:style>
  <w:style w:type="paragraph" w:styleId="TOC3">
    <w:name w:val="toc 3"/>
    <w:basedOn w:val="Normal"/>
    <w:next w:val="Normal"/>
    <w:qFormat/>
    <w:pPr>
      <w:ind w:leftChars="400" w:left="840"/>
    </w:pPr>
  </w:style>
  <w:style w:type="paragraph" w:styleId="TOC4">
    <w:name w:val="toc 4"/>
    <w:basedOn w:val="Normal"/>
    <w:next w:val="Normal"/>
    <w:qFormat/>
    <w:pPr>
      <w:ind w:leftChars="600" w:left="1260"/>
    </w:pPr>
  </w:style>
  <w:style w:type="paragraph" w:styleId="TOC5">
    <w:name w:val="toc 5"/>
    <w:basedOn w:val="Normal"/>
    <w:next w:val="Normal"/>
    <w:qFormat/>
    <w:pPr>
      <w:ind w:leftChars="800" w:left="1680"/>
    </w:pPr>
  </w:style>
  <w:style w:type="paragraph" w:styleId="TOC6">
    <w:name w:val="toc 6"/>
    <w:basedOn w:val="Normal"/>
    <w:next w:val="Normal"/>
    <w:qFormat/>
    <w:pPr>
      <w:ind w:leftChars="1000" w:left="2100"/>
    </w:pPr>
  </w:style>
  <w:style w:type="paragraph" w:styleId="TOC7">
    <w:name w:val="toc 7"/>
    <w:basedOn w:val="Normal"/>
    <w:next w:val="Normal"/>
    <w:qFormat/>
    <w:pPr>
      <w:ind w:leftChars="1200" w:left="2520"/>
    </w:pPr>
  </w:style>
  <w:style w:type="paragraph" w:styleId="TOC8">
    <w:name w:val="toc 8"/>
    <w:basedOn w:val="Normal"/>
    <w:next w:val="Normal"/>
    <w:qFormat/>
    <w:pPr>
      <w:ind w:leftChars="1400" w:left="2940"/>
    </w:pPr>
  </w:style>
  <w:style w:type="paragraph" w:styleId="TOC9">
    <w:name w:val="toc 9"/>
    <w:basedOn w:val="Normal"/>
    <w:next w:val="Normal"/>
    <w:qFormat/>
    <w:pPr>
      <w:ind w:leftChars="1600" w:left="3360"/>
    </w:pPr>
  </w:style>
  <w:style w:type="table" w:styleId="LightShading">
    <w:name w:val="Light Shading"/>
    <w:basedOn w:val="TableNormal"/>
    <w:uiPriority w:val="60"/>
    <w:qFormat/>
    <w:rPr>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uiPriority w:val="60"/>
    <w:qFormat/>
    <w:rPr>
      <w:color w:val="365F91"/>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LightShading-Accent2">
    <w:name w:val="Light Shading Accent 2"/>
    <w:basedOn w:val="TableNormal"/>
    <w:uiPriority w:val="60"/>
    <w:qFormat/>
    <w:rPr>
      <w:color w:val="943634"/>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LightShading-Accent3">
    <w:name w:val="Light Shading Accent 3"/>
    <w:basedOn w:val="TableNormal"/>
    <w:uiPriority w:val="60"/>
    <w:qFormat/>
    <w:rPr>
      <w:color w:val="76923C"/>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LightShading-Accent4">
    <w:name w:val="Light Shading Accent 4"/>
    <w:basedOn w:val="TableNormal"/>
    <w:uiPriority w:val="60"/>
    <w:qFormat/>
    <w:rPr>
      <w:color w:val="5F497A"/>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LightShading-Accent5">
    <w:name w:val="Light Shading Accent 5"/>
    <w:basedOn w:val="TableNormal"/>
    <w:uiPriority w:val="60"/>
    <w:qFormat/>
    <w:rPr>
      <w:color w:val="31849B"/>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LightShading-Accent6">
    <w:name w:val="Light Shading Accent 6"/>
    <w:basedOn w:val="TableNormal"/>
    <w:uiPriority w:val="60"/>
    <w:qFormat/>
    <w:rPr>
      <w:color w:val="E36C0A"/>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LightList">
    <w:name w:val="Light List"/>
    <w:basedOn w:val="TableNormal"/>
    <w:uiPriority w:val="61"/>
    <w:qFormat/>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qFormat/>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qFormat/>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qFormat/>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qFormat/>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qFormat/>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qFormat/>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qFormat/>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styleId="LightGrid-Accent1">
    <w:name w:val="Light Grid Accent 1"/>
    <w:basedOn w:val="TableNormal"/>
    <w:uiPriority w:val="62"/>
    <w:qFormat/>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styleId="LightGrid-Accent2">
    <w:name w:val="Light Grid Accent 2"/>
    <w:basedOn w:val="TableNormal"/>
    <w:uiPriority w:val="62"/>
    <w:qFormat/>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ghtGrid-Accent3">
    <w:name w:val="Light Grid Accent 3"/>
    <w:basedOn w:val="TableNormal"/>
    <w:uiPriority w:val="62"/>
    <w:qFormat/>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ghtGrid-Accent4">
    <w:name w:val="Light Grid Accent 4"/>
    <w:basedOn w:val="TableNormal"/>
    <w:uiPriority w:val="62"/>
    <w:qFormat/>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ghtGrid-Accent5">
    <w:name w:val="Light Grid Accent 5"/>
    <w:basedOn w:val="TableNormal"/>
    <w:uiPriority w:val="62"/>
    <w:qFormat/>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ghtGrid-Accent6">
    <w:name w:val="Light Grid Accent 6"/>
    <w:basedOn w:val="TableNormal"/>
    <w:uiPriority w:val="62"/>
    <w:qFormat/>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MediumShading1">
    <w:name w:val="Medium Shading 1"/>
    <w:basedOn w:val="TableNormal"/>
    <w:uiPriority w:val="63"/>
    <w:qFormat/>
    <w:tblPr>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qFormat/>
    <w:tblPr>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qFormat/>
    <w:tblPr>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qFormat/>
    <w:tblPr>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qFormat/>
    <w:tblPr>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qFormat/>
    <w:tblPr>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qFormat/>
    <w:tblPr>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1">
    <w:name w:val="Medium Shading 2 Accent 1"/>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2">
    <w:name w:val="Medium Shading 2 Accent 2"/>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3">
    <w:name w:val="Medium Shading 2 Accent 3"/>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4">
    <w:name w:val="Medium Shading 2 Accent 4"/>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5">
    <w:name w:val="Medium Shading 2 Accent 5"/>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6">
    <w:name w:val="Medium Shading 2 Accent 6"/>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List1">
    <w:name w:val="Medium List 1"/>
    <w:basedOn w:val="TableNormal"/>
    <w:uiPriority w:val="65"/>
    <w:qFormat/>
    <w:rPr>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qFormat/>
    <w:rPr>
      <w:color w:val="000000"/>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qFormat/>
    <w:rPr>
      <w:color w:val="000000"/>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qFormat/>
    <w:rPr>
      <w:color w:val="000000"/>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qFormat/>
    <w:rPr>
      <w:color w:val="000000"/>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qFormat/>
    <w:rPr>
      <w:color w:val="000000"/>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qFormat/>
    <w:rPr>
      <w:color w:val="000000"/>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qFormat/>
    <w:rPr>
      <w:rFonts w:ascii="SimSun" w:eastAsia="Courier New" w:hAnsi="SimSun"/>
      <w:color w:val="000000"/>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qFormat/>
    <w:rPr>
      <w:rFonts w:ascii="SimSun" w:eastAsia="Courier New" w:hAnsi="SimSun"/>
      <w:color w:val="000000"/>
    </w:rPr>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qFormat/>
    <w:rPr>
      <w:rFonts w:ascii="SimSun" w:eastAsia="Courier New" w:hAnsi="SimSun"/>
      <w:color w:val="000000"/>
    </w:rPr>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qFormat/>
    <w:rPr>
      <w:rFonts w:ascii="SimSun" w:eastAsia="Courier New" w:hAnsi="SimSun"/>
      <w:color w:val="000000"/>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qFormat/>
    <w:rPr>
      <w:rFonts w:ascii="SimSun" w:eastAsia="Courier New" w:hAnsi="SimSun"/>
      <w:color w:val="000000"/>
    </w:rPr>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qFormat/>
    <w:rPr>
      <w:rFonts w:ascii="SimSun" w:eastAsia="Courier New" w:hAnsi="SimSun"/>
      <w:color w:val="000000"/>
    </w:rPr>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qFormat/>
    <w:rPr>
      <w:rFonts w:ascii="SimSun" w:eastAsia="Courier New" w:hAnsi="SimSun"/>
      <w:color w:val="000000"/>
    </w:rPr>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qFormat/>
    <w:tblPr>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qFormat/>
    <w:tblPr>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qFormat/>
    <w:tblPr>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qFormat/>
    <w:tblPr>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qFormat/>
    <w:tblPr>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qFormat/>
    <w:tblPr>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qFormat/>
    <w:tblPr>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qFormat/>
    <w:rPr>
      <w:rFonts w:ascii="SimSun" w:eastAsia="Courier New" w:hAnsi="SimSun"/>
      <w:color w:val="000000"/>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qFormat/>
    <w:rPr>
      <w:rFonts w:ascii="SimSun" w:eastAsia="Courier New" w:hAnsi="SimSun"/>
      <w:color w:val="000000"/>
    </w:rPr>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qFormat/>
    <w:rPr>
      <w:rFonts w:ascii="SimSun" w:eastAsia="Courier New" w:hAnsi="SimSun"/>
      <w:color w:val="000000"/>
    </w:rPr>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qFormat/>
    <w:rPr>
      <w:rFonts w:ascii="SimSun" w:eastAsia="Courier New" w:hAnsi="SimSun"/>
      <w:color w:val="000000"/>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qFormat/>
    <w:rPr>
      <w:rFonts w:ascii="SimSun" w:eastAsia="Courier New" w:hAnsi="SimSun"/>
      <w:color w:val="000000"/>
    </w:rPr>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qFormat/>
    <w:rPr>
      <w:rFonts w:ascii="SimSun" w:eastAsia="Courier New" w:hAnsi="SimSun"/>
      <w:color w:val="000000"/>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qFormat/>
    <w:rPr>
      <w:rFonts w:ascii="SimSun" w:eastAsia="Courier New" w:hAnsi="SimSun"/>
      <w:color w:val="000000"/>
    </w:rPr>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MediumGrid3">
    <w:name w:val="Medium Grid 3"/>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styleId="MediumGrid3-Accent1">
    <w:name w:val="Medium Grid 3 Accent 1"/>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MediumGrid3-Accent2">
    <w:name w:val="Medium Grid 3 Accent 2"/>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MediumGrid3-Accent3">
    <w:name w:val="Medium Grid 3 Accent 3"/>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MediumGrid3-Accent4">
    <w:name w:val="Medium Grid 3 Accent 4"/>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MediumGrid3-Accent5">
    <w:name w:val="Medium Grid 3 Accent 5"/>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MediumGrid3-Accent6">
    <w:name w:val="Medium Grid 3 Accent 6"/>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arkList">
    <w:name w:val="Dark List"/>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qFormat/>
    <w:rPr>
      <w:color w:val="000000"/>
    </w:rPr>
    <w:tblPr>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qFormat/>
    <w:rPr>
      <w:color w:val="000000"/>
    </w:rPr>
    <w:tblPr>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qFormat/>
    <w:rPr>
      <w:color w:val="000000"/>
    </w:rPr>
    <w:tblPr>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qFormat/>
    <w:rPr>
      <w:color w:val="000000"/>
    </w:rPr>
    <w:tblPr>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qFormat/>
    <w:rPr>
      <w:color w:val="000000"/>
    </w:rPr>
    <w:tblPr>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qFormat/>
    <w:rPr>
      <w:color w:val="000000"/>
    </w:rPr>
    <w:tblPr>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qFormat/>
    <w:rPr>
      <w:color w:val="000000"/>
    </w:rPr>
    <w:tblPr>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6.png"/><Relationship Id="rId18" Type="http://schemas.openxmlformats.org/officeDocument/2006/relationships/hyperlink" Target="https://drive.google.com/drive/folders/1zptMC8qam6kVrgpQXJ-mzEgcLvJ5cIcq?usp=share_link"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gif"/><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hyperlink" Target="https://drive.google.com/drive/folders/1zptMC8qam6kVrgpQXJ-mzEgcLvJ5cIcq?usp=share_lin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10</Pages>
  <Words>2142</Words>
  <Characters>12215</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Nhan Phanthithanhnhan</dc:creator>
  <cp:lastModifiedBy>NGUYEN TRAN Computer</cp:lastModifiedBy>
  <cp:revision>21</cp:revision>
  <dcterms:created xsi:type="dcterms:W3CDTF">2024-03-10T10:32:00Z</dcterms:created>
  <dcterms:modified xsi:type="dcterms:W3CDTF">2024-03-12T03:25:00Z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DC7E1369C69D4D64A7C78F9C5FDD51D4_11</vt:lpwstr>
  </property>
</Properties>
</file>